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6DD41" w14:textId="77777777" w:rsidR="008F4ED0" w:rsidRPr="008F4ED0" w:rsidRDefault="008F4ED0" w:rsidP="00A053F7">
      <w:pPr>
        <w:pStyle w:val="Nagwek"/>
        <w:jc w:val="right"/>
        <w:rPr>
          <w:sz w:val="22"/>
          <w:szCs w:val="22"/>
        </w:rPr>
      </w:pPr>
      <w:r w:rsidRPr="008F4ED0">
        <w:rPr>
          <w:sz w:val="22"/>
          <w:szCs w:val="22"/>
        </w:rPr>
        <w:t>Załącznik nr 4 do SWZ</w:t>
      </w:r>
    </w:p>
    <w:p w14:paraId="6C73300A" w14:textId="77777777" w:rsidR="008F4ED0" w:rsidRPr="008F4ED0" w:rsidRDefault="008F4ED0" w:rsidP="00A053F7">
      <w:pPr>
        <w:pStyle w:val="Standard"/>
        <w:jc w:val="center"/>
        <w:rPr>
          <w:b/>
          <w:bCs/>
          <w:sz w:val="22"/>
          <w:szCs w:val="22"/>
        </w:rPr>
      </w:pPr>
    </w:p>
    <w:p w14:paraId="02DFAC29" w14:textId="47499202" w:rsidR="006359DC" w:rsidRPr="008F4ED0" w:rsidRDefault="006F0CD7" w:rsidP="00A053F7">
      <w:pPr>
        <w:pStyle w:val="Standard"/>
        <w:jc w:val="center"/>
        <w:rPr>
          <w:b/>
          <w:bCs/>
          <w:sz w:val="22"/>
          <w:szCs w:val="22"/>
        </w:rPr>
      </w:pPr>
      <w:r w:rsidRPr="008F4ED0">
        <w:rPr>
          <w:b/>
          <w:bCs/>
          <w:sz w:val="22"/>
          <w:szCs w:val="22"/>
        </w:rPr>
        <w:t>Projekt umowy</w:t>
      </w:r>
    </w:p>
    <w:p w14:paraId="59DC5B6A" w14:textId="6B4F6D3C" w:rsidR="00D44827" w:rsidRPr="008F4ED0" w:rsidRDefault="00D44827" w:rsidP="00A053F7">
      <w:pPr>
        <w:pStyle w:val="Standard"/>
        <w:jc w:val="center"/>
        <w:rPr>
          <w:b/>
          <w:bCs/>
          <w:sz w:val="22"/>
          <w:szCs w:val="22"/>
        </w:rPr>
      </w:pPr>
      <w:r w:rsidRPr="008F4ED0">
        <w:rPr>
          <w:b/>
          <w:bCs/>
          <w:sz w:val="22"/>
          <w:szCs w:val="22"/>
        </w:rPr>
        <w:t xml:space="preserve">UMOWA NR </w:t>
      </w:r>
      <w:r w:rsidR="006F0CD7" w:rsidRPr="008F4ED0">
        <w:rPr>
          <w:b/>
          <w:bCs/>
          <w:sz w:val="22"/>
          <w:szCs w:val="22"/>
        </w:rPr>
        <w:t>ZP</w:t>
      </w:r>
      <w:r w:rsidR="00C400CC" w:rsidRPr="008F4ED0">
        <w:rPr>
          <w:b/>
          <w:bCs/>
          <w:sz w:val="22"/>
          <w:szCs w:val="22"/>
        </w:rPr>
        <w:t>.272</w:t>
      </w:r>
      <w:r w:rsidR="00393B86" w:rsidRPr="008F4ED0">
        <w:rPr>
          <w:b/>
          <w:bCs/>
          <w:sz w:val="22"/>
          <w:szCs w:val="22"/>
        </w:rPr>
        <w:t>.…….</w:t>
      </w:r>
      <w:r w:rsidR="00CF1746" w:rsidRPr="008F4ED0">
        <w:rPr>
          <w:b/>
          <w:bCs/>
          <w:sz w:val="22"/>
          <w:szCs w:val="22"/>
        </w:rPr>
        <w:t>202</w:t>
      </w:r>
      <w:r w:rsidR="006F0CD7" w:rsidRPr="008F4ED0">
        <w:rPr>
          <w:b/>
          <w:bCs/>
          <w:sz w:val="22"/>
          <w:szCs w:val="22"/>
        </w:rPr>
        <w:t>5</w:t>
      </w:r>
    </w:p>
    <w:p w14:paraId="75ABC607" w14:textId="77777777" w:rsidR="00D44827" w:rsidRPr="008F4ED0" w:rsidRDefault="00D44827" w:rsidP="00A053F7">
      <w:pPr>
        <w:pStyle w:val="Standard"/>
        <w:jc w:val="both"/>
        <w:rPr>
          <w:sz w:val="22"/>
          <w:szCs w:val="22"/>
        </w:rPr>
      </w:pPr>
    </w:p>
    <w:p w14:paraId="59D8E730" w14:textId="37B8E31A" w:rsidR="00A25D0A" w:rsidRPr="008F4ED0" w:rsidRDefault="00A25D0A" w:rsidP="00A053F7">
      <w:pPr>
        <w:pStyle w:val="Standard"/>
        <w:jc w:val="both"/>
        <w:rPr>
          <w:sz w:val="22"/>
          <w:szCs w:val="22"/>
        </w:rPr>
      </w:pPr>
      <w:r w:rsidRPr="008F4ED0">
        <w:rPr>
          <w:sz w:val="22"/>
          <w:szCs w:val="22"/>
        </w:rPr>
        <w:t>W dniu ………….. 202</w:t>
      </w:r>
      <w:r w:rsidR="008F4ED0" w:rsidRPr="008F4ED0">
        <w:rPr>
          <w:sz w:val="22"/>
          <w:szCs w:val="22"/>
        </w:rPr>
        <w:t xml:space="preserve">5 </w:t>
      </w:r>
      <w:r w:rsidRPr="008F4ED0">
        <w:rPr>
          <w:sz w:val="22"/>
          <w:szCs w:val="22"/>
        </w:rPr>
        <w:t xml:space="preserve">r. w Zbuczynie pomiędzy: </w:t>
      </w:r>
    </w:p>
    <w:p w14:paraId="712A04F6" w14:textId="77777777" w:rsidR="00A25D0A" w:rsidRPr="008F4ED0" w:rsidRDefault="00A25D0A" w:rsidP="00A053F7">
      <w:pPr>
        <w:pStyle w:val="Standard"/>
        <w:jc w:val="both"/>
        <w:rPr>
          <w:sz w:val="22"/>
          <w:szCs w:val="22"/>
        </w:rPr>
      </w:pPr>
      <w:r w:rsidRPr="008F4ED0">
        <w:rPr>
          <w:sz w:val="22"/>
          <w:szCs w:val="22"/>
        </w:rPr>
        <w:t>Gminą Zbuczyn, ul. Jana Pawła II 1, 08-106 Zbuczyn, zwanym dalszej treści umowy „ZAMAWIAJĄCYM”, reprezentowaną przez:</w:t>
      </w:r>
    </w:p>
    <w:p w14:paraId="740D3A1D" w14:textId="77777777" w:rsidR="00A25D0A" w:rsidRPr="008F4ED0" w:rsidRDefault="00565BC3" w:rsidP="00A053F7">
      <w:pPr>
        <w:pStyle w:val="Standard"/>
        <w:jc w:val="both"/>
        <w:rPr>
          <w:sz w:val="22"/>
          <w:szCs w:val="22"/>
        </w:rPr>
      </w:pPr>
      <w:r w:rsidRPr="008F4ED0">
        <w:rPr>
          <w:sz w:val="22"/>
          <w:szCs w:val="22"/>
        </w:rPr>
        <w:t>Huberta Pasiaka</w:t>
      </w:r>
      <w:r w:rsidR="00A25D0A" w:rsidRPr="008F4ED0">
        <w:rPr>
          <w:sz w:val="22"/>
          <w:szCs w:val="22"/>
        </w:rPr>
        <w:t xml:space="preserve"> – Wójta Gminy Zbuczyn</w:t>
      </w:r>
    </w:p>
    <w:p w14:paraId="2B5EAA8C" w14:textId="1FBBE792" w:rsidR="00A25D0A" w:rsidRPr="008F4ED0" w:rsidRDefault="00A25D0A" w:rsidP="00A053F7">
      <w:pPr>
        <w:pStyle w:val="Standard"/>
        <w:jc w:val="both"/>
        <w:rPr>
          <w:sz w:val="22"/>
          <w:szCs w:val="22"/>
        </w:rPr>
      </w:pPr>
      <w:r w:rsidRPr="008F4ED0">
        <w:rPr>
          <w:sz w:val="22"/>
          <w:szCs w:val="22"/>
        </w:rPr>
        <w:t>przy kontrasygnacie Wojciecha Kubaka – Skarbnika Gminy</w:t>
      </w:r>
    </w:p>
    <w:p w14:paraId="43EEE038" w14:textId="77777777" w:rsidR="006F0CD7" w:rsidRPr="008F4ED0" w:rsidRDefault="006F0CD7" w:rsidP="00A053F7">
      <w:pPr>
        <w:autoSpaceDN w:val="0"/>
        <w:spacing w:line="276" w:lineRule="auto"/>
        <w:rPr>
          <w:rFonts w:eastAsia="SimSun"/>
          <w:kern w:val="3"/>
          <w:sz w:val="22"/>
          <w:szCs w:val="22"/>
          <w:lang w:eastAsia="zh-CN" w:bidi="hi-IN"/>
        </w:rPr>
      </w:pPr>
      <w:r w:rsidRPr="008F4ED0">
        <w:rPr>
          <w:rFonts w:eastAsia="SimSun"/>
          <w:kern w:val="3"/>
          <w:sz w:val="22"/>
          <w:szCs w:val="22"/>
          <w:lang w:eastAsia="zh-CN" w:bidi="hi-IN"/>
        </w:rPr>
        <w:t>a</w:t>
      </w:r>
    </w:p>
    <w:p w14:paraId="3E1C95CB" w14:textId="77777777" w:rsidR="006F0CD7" w:rsidRPr="008F4ED0" w:rsidRDefault="006F0CD7" w:rsidP="00A053F7">
      <w:pPr>
        <w:autoSpaceDE w:val="0"/>
        <w:autoSpaceDN w:val="0"/>
        <w:adjustRightInd w:val="0"/>
        <w:spacing w:line="276" w:lineRule="auto"/>
        <w:jc w:val="both"/>
        <w:rPr>
          <w:rFonts w:eastAsia="Calibri"/>
          <w:i/>
          <w:iCs/>
          <w:sz w:val="22"/>
          <w:szCs w:val="22"/>
        </w:rPr>
      </w:pPr>
      <w:r w:rsidRPr="008F4ED0">
        <w:rPr>
          <w:rFonts w:eastAsia="Calibri"/>
          <w:i/>
          <w:iCs/>
          <w:sz w:val="22"/>
          <w:szCs w:val="22"/>
        </w:rPr>
        <w:t xml:space="preserve">*gdy kontrahentem jest spółka prawa handlowego: </w:t>
      </w:r>
    </w:p>
    <w:p w14:paraId="69AB513A" w14:textId="77777777" w:rsidR="006F0CD7" w:rsidRPr="008F4ED0" w:rsidRDefault="006F0CD7" w:rsidP="00A053F7">
      <w:pPr>
        <w:autoSpaceDE w:val="0"/>
        <w:autoSpaceDN w:val="0"/>
        <w:adjustRightInd w:val="0"/>
        <w:spacing w:line="276" w:lineRule="auto"/>
        <w:jc w:val="both"/>
        <w:rPr>
          <w:rFonts w:eastAsia="Calibri"/>
          <w:sz w:val="22"/>
          <w:szCs w:val="22"/>
        </w:rPr>
      </w:pPr>
      <w:r w:rsidRPr="008F4ED0">
        <w:rPr>
          <w:rFonts w:eastAsia="Calibri"/>
          <w:sz w:val="22"/>
          <w:szCs w:val="22"/>
        </w:rPr>
        <w:t xml:space="preserve">spółką pod firmą „…” z siedzibą w ... (wpisać tylko nazwę miasta/miejscowości), ul. ………., ………………. (wpisać adres), wpisaną do Rejestru Przedsiębiorców Krajowego Rejestru Sądowego pod numerem KRS ... – zgodnie z wydrukiem z Centralnej Informacji Krajowego Rejestru Sądowego, stanowiącym załącznik do umowy, NIP ……………….., REGON …………………….., BDO: …………………… </w:t>
      </w:r>
      <w:r w:rsidRPr="008F4ED0">
        <w:rPr>
          <w:rFonts w:eastAsia="Calibri"/>
          <w:i/>
          <w:iCs/>
          <w:sz w:val="22"/>
          <w:szCs w:val="22"/>
        </w:rPr>
        <w:t>(jeżeli dotyczy)</w:t>
      </w:r>
      <w:r w:rsidRPr="008F4ED0">
        <w:rPr>
          <w:rFonts w:eastAsia="Calibri"/>
          <w:sz w:val="22"/>
          <w:szCs w:val="22"/>
        </w:rPr>
        <w:t xml:space="preserve">, kapitał zakładowy …………………… zł </w:t>
      </w:r>
      <w:r w:rsidRPr="008F4ED0">
        <w:rPr>
          <w:rFonts w:eastAsia="Calibri"/>
          <w:i/>
          <w:iCs/>
          <w:sz w:val="22"/>
          <w:szCs w:val="22"/>
        </w:rPr>
        <w:t>(jeżeli Wykonawcą jest spółka z ograniczoną odpowiedzialnością lub akcyjna), wpłacony …………………………. (w całości lub w części – jeżeli Wykonawcą jest spółka akcyjna),</w:t>
      </w:r>
      <w:r w:rsidRPr="008F4ED0">
        <w:rPr>
          <w:rFonts w:eastAsia="Calibri"/>
          <w:sz w:val="22"/>
          <w:szCs w:val="22"/>
        </w:rPr>
        <w:t xml:space="preserve"> zwaną dalej „Wykonawcą”, reprezentowaną przez ..........</w:t>
      </w:r>
      <w:r w:rsidRPr="008F4ED0">
        <w:rPr>
          <w:rFonts w:eastAsia="Calibri"/>
          <w:sz w:val="22"/>
          <w:szCs w:val="22"/>
          <w:vertAlign w:val="superscript"/>
        </w:rPr>
        <w:footnoteReference w:id="1"/>
      </w:r>
      <w:r w:rsidRPr="008F4ED0">
        <w:rPr>
          <w:rFonts w:eastAsia="Calibri"/>
          <w:sz w:val="22"/>
          <w:szCs w:val="22"/>
        </w:rPr>
        <w:t>/reprezentowaną przez … działającą/-ego na podstawie pełnomocnictwa, stanowiącego załącznik do umowy</w:t>
      </w:r>
      <w:r w:rsidRPr="008F4ED0">
        <w:rPr>
          <w:rFonts w:eastAsia="Calibri"/>
          <w:sz w:val="22"/>
          <w:szCs w:val="22"/>
          <w:vertAlign w:val="superscript"/>
        </w:rPr>
        <w:footnoteReference w:id="2"/>
      </w:r>
      <w:r w:rsidRPr="008F4ED0">
        <w:rPr>
          <w:rFonts w:eastAsia="Calibri"/>
          <w:sz w:val="22"/>
          <w:szCs w:val="22"/>
        </w:rPr>
        <w:t xml:space="preserve">, </w:t>
      </w:r>
    </w:p>
    <w:p w14:paraId="6C581F05" w14:textId="77777777" w:rsidR="006F0CD7" w:rsidRPr="008F4ED0" w:rsidRDefault="006F0CD7" w:rsidP="00A053F7">
      <w:pPr>
        <w:autoSpaceDE w:val="0"/>
        <w:autoSpaceDN w:val="0"/>
        <w:adjustRightInd w:val="0"/>
        <w:spacing w:line="276" w:lineRule="auto"/>
        <w:jc w:val="both"/>
        <w:rPr>
          <w:rFonts w:eastAsia="Calibri"/>
          <w:i/>
          <w:iCs/>
          <w:sz w:val="22"/>
          <w:szCs w:val="22"/>
        </w:rPr>
      </w:pPr>
      <w:r w:rsidRPr="008F4ED0">
        <w:rPr>
          <w:rFonts w:eastAsia="Calibri"/>
          <w:i/>
          <w:iCs/>
          <w:sz w:val="22"/>
          <w:szCs w:val="22"/>
        </w:rPr>
        <w:t xml:space="preserve">*gdy kontrahentem jest osoba fizyczna prowadząca działalność gospodarczą: </w:t>
      </w:r>
    </w:p>
    <w:p w14:paraId="0BAAF3D0" w14:textId="77777777" w:rsidR="006F0CD7" w:rsidRPr="008F4ED0" w:rsidRDefault="006F0CD7" w:rsidP="00A053F7">
      <w:pPr>
        <w:autoSpaceDE w:val="0"/>
        <w:autoSpaceDN w:val="0"/>
        <w:adjustRightInd w:val="0"/>
        <w:spacing w:line="276" w:lineRule="auto"/>
        <w:jc w:val="both"/>
        <w:rPr>
          <w:rFonts w:eastAsia="Calibri"/>
          <w:sz w:val="22"/>
          <w:szCs w:val="22"/>
        </w:rPr>
      </w:pPr>
      <w:r w:rsidRPr="008F4ED0">
        <w:rPr>
          <w:rFonts w:eastAsia="Calibri"/>
          <w:sz w:val="22"/>
          <w:szCs w:val="22"/>
        </w:rPr>
        <w:t>Panią/Panem ………., prowadzącą/-</w:t>
      </w:r>
      <w:proofErr w:type="spellStart"/>
      <w:r w:rsidRPr="008F4ED0">
        <w:rPr>
          <w:rFonts w:eastAsia="Calibri"/>
          <w:sz w:val="22"/>
          <w:szCs w:val="22"/>
        </w:rPr>
        <w:t>ym</w:t>
      </w:r>
      <w:proofErr w:type="spellEnd"/>
      <w:r w:rsidRPr="008F4ED0">
        <w:rPr>
          <w:rFonts w:eastAsia="Calibri"/>
          <w:sz w:val="22"/>
          <w:szCs w:val="22"/>
        </w:rPr>
        <w:t xml:space="preserve"> działalność gospodarczą pod nazwą „…” z siedzibą w … (wpisać tylko nazwę miasta/miejscowości), ul. ……………….. (wpisać adres), – zgodnie z wydrukiem z Centralnej Ewidencji i Informacji o Działalności Gospodarczej, stanowiącym załącznik do umowy, NIP ……………, REGON …………., BDO: …………………… </w:t>
      </w:r>
      <w:r w:rsidRPr="008F4ED0">
        <w:rPr>
          <w:rFonts w:eastAsia="Calibri"/>
          <w:i/>
          <w:iCs/>
          <w:sz w:val="22"/>
          <w:szCs w:val="22"/>
        </w:rPr>
        <w:t>(jeżeli dotyczy),</w:t>
      </w:r>
      <w:r w:rsidRPr="008F4ED0">
        <w:rPr>
          <w:rFonts w:eastAsia="Calibri"/>
          <w:sz w:val="22"/>
          <w:szCs w:val="22"/>
        </w:rPr>
        <w:t xml:space="preserve"> zwaną/-</w:t>
      </w:r>
      <w:proofErr w:type="spellStart"/>
      <w:r w:rsidRPr="008F4ED0">
        <w:rPr>
          <w:rFonts w:eastAsia="Calibri"/>
          <w:sz w:val="22"/>
          <w:szCs w:val="22"/>
        </w:rPr>
        <w:t>ym</w:t>
      </w:r>
      <w:proofErr w:type="spellEnd"/>
      <w:r w:rsidRPr="008F4ED0">
        <w:rPr>
          <w:rFonts w:eastAsia="Calibri"/>
          <w:sz w:val="22"/>
          <w:szCs w:val="22"/>
        </w:rPr>
        <w:t xml:space="preserve"> dalej „Wykonawcą”, reprezentowaną/-</w:t>
      </w:r>
      <w:proofErr w:type="spellStart"/>
      <w:r w:rsidRPr="008F4ED0">
        <w:rPr>
          <w:rFonts w:eastAsia="Calibri"/>
          <w:sz w:val="22"/>
          <w:szCs w:val="22"/>
        </w:rPr>
        <w:t>ym</w:t>
      </w:r>
      <w:proofErr w:type="spellEnd"/>
      <w:r w:rsidRPr="008F4ED0">
        <w:rPr>
          <w:rFonts w:eastAsia="Calibri"/>
          <w:sz w:val="22"/>
          <w:szCs w:val="22"/>
        </w:rPr>
        <w:t xml:space="preserve"> przez … działającą/-ego na podstawie pełnomocnictwa, stanowiącego załącznik do umowy</w:t>
      </w:r>
      <w:r w:rsidRPr="008F4ED0">
        <w:rPr>
          <w:rFonts w:eastAsia="Calibri"/>
          <w:sz w:val="22"/>
          <w:szCs w:val="22"/>
          <w:vertAlign w:val="superscript"/>
        </w:rPr>
        <w:footnoteReference w:id="3"/>
      </w:r>
      <w:r w:rsidRPr="008F4ED0">
        <w:rPr>
          <w:rFonts w:eastAsia="Calibri"/>
          <w:sz w:val="22"/>
          <w:szCs w:val="22"/>
        </w:rPr>
        <w:t xml:space="preserve">, </w:t>
      </w:r>
    </w:p>
    <w:p w14:paraId="385822BE" w14:textId="77777777" w:rsidR="006F0CD7" w:rsidRPr="008F4ED0" w:rsidRDefault="006F0CD7" w:rsidP="00A053F7">
      <w:pPr>
        <w:autoSpaceDE w:val="0"/>
        <w:autoSpaceDN w:val="0"/>
        <w:adjustRightInd w:val="0"/>
        <w:spacing w:line="276" w:lineRule="auto"/>
        <w:jc w:val="both"/>
        <w:rPr>
          <w:rFonts w:eastAsia="Calibri"/>
          <w:sz w:val="22"/>
          <w:szCs w:val="22"/>
        </w:rPr>
      </w:pPr>
      <w:r w:rsidRPr="008F4ED0">
        <w:rPr>
          <w:rFonts w:eastAsia="Calibri"/>
          <w:sz w:val="22"/>
          <w:szCs w:val="22"/>
        </w:rPr>
        <w:t xml:space="preserve">wspólnie zwanymi dalej „Stronami”, </w:t>
      </w:r>
    </w:p>
    <w:p w14:paraId="2839A4FF" w14:textId="77777777" w:rsidR="006F0CD7" w:rsidRPr="008F4ED0" w:rsidRDefault="006F0CD7" w:rsidP="00A053F7">
      <w:pPr>
        <w:adjustRightInd w:val="0"/>
        <w:spacing w:line="276" w:lineRule="auto"/>
        <w:jc w:val="both"/>
        <w:rPr>
          <w:sz w:val="22"/>
          <w:szCs w:val="22"/>
        </w:rPr>
      </w:pPr>
      <w:r w:rsidRPr="008F4ED0">
        <w:rPr>
          <w:sz w:val="22"/>
          <w:szCs w:val="22"/>
        </w:rPr>
        <w:t>o następującej treści:</w:t>
      </w:r>
    </w:p>
    <w:p w14:paraId="789F6486" w14:textId="77777777" w:rsidR="00D44827" w:rsidRPr="008F4ED0" w:rsidRDefault="00D44827" w:rsidP="00A053F7">
      <w:pPr>
        <w:pStyle w:val="Standard"/>
        <w:jc w:val="both"/>
        <w:rPr>
          <w:sz w:val="22"/>
          <w:szCs w:val="22"/>
        </w:rPr>
      </w:pPr>
    </w:p>
    <w:p w14:paraId="15E050AF" w14:textId="77777777" w:rsidR="00D44827" w:rsidRPr="008F4ED0" w:rsidRDefault="00D44827" w:rsidP="00A053F7">
      <w:pPr>
        <w:pStyle w:val="Standard"/>
        <w:jc w:val="center"/>
        <w:rPr>
          <w:b/>
          <w:sz w:val="22"/>
          <w:szCs w:val="22"/>
        </w:rPr>
      </w:pPr>
      <w:r w:rsidRPr="008F4ED0">
        <w:rPr>
          <w:b/>
          <w:sz w:val="22"/>
          <w:szCs w:val="22"/>
        </w:rPr>
        <w:t>§ 1</w:t>
      </w:r>
    </w:p>
    <w:p w14:paraId="5984018B" w14:textId="77777777" w:rsidR="00D44827" w:rsidRPr="008F4ED0" w:rsidRDefault="00D44827" w:rsidP="00A053F7">
      <w:pPr>
        <w:pStyle w:val="Standard"/>
        <w:jc w:val="center"/>
        <w:rPr>
          <w:b/>
          <w:bCs/>
          <w:sz w:val="22"/>
          <w:szCs w:val="22"/>
        </w:rPr>
      </w:pPr>
      <w:r w:rsidRPr="008F4ED0">
        <w:rPr>
          <w:b/>
          <w:bCs/>
          <w:sz w:val="22"/>
          <w:szCs w:val="22"/>
        </w:rPr>
        <w:t>PRZEDMIOT</w:t>
      </w:r>
      <w:r w:rsidR="00DC6C2D" w:rsidRPr="008F4ED0">
        <w:rPr>
          <w:b/>
          <w:bCs/>
          <w:sz w:val="22"/>
          <w:szCs w:val="22"/>
        </w:rPr>
        <w:t xml:space="preserve"> UMOWY</w:t>
      </w:r>
    </w:p>
    <w:p w14:paraId="383C25A3" w14:textId="597EBA31" w:rsidR="00D95F0B" w:rsidRPr="008F4ED0" w:rsidRDefault="00D44827" w:rsidP="00A053F7">
      <w:pPr>
        <w:pStyle w:val="Standard"/>
        <w:numPr>
          <w:ilvl w:val="0"/>
          <w:numId w:val="3"/>
        </w:numPr>
        <w:tabs>
          <w:tab w:val="clear" w:pos="720"/>
        </w:tabs>
        <w:ind w:left="284" w:hanging="284"/>
        <w:jc w:val="both"/>
        <w:rPr>
          <w:i/>
          <w:sz w:val="22"/>
          <w:szCs w:val="22"/>
        </w:rPr>
      </w:pPr>
      <w:r w:rsidRPr="008F4ED0">
        <w:rPr>
          <w:sz w:val="22"/>
          <w:szCs w:val="22"/>
        </w:rPr>
        <w:t xml:space="preserve">Zamawiający zleca, a Wykonawca przyjmuje do wykonania </w:t>
      </w:r>
      <w:r w:rsidR="000B38D0" w:rsidRPr="008F4ED0">
        <w:rPr>
          <w:sz w:val="22"/>
          <w:szCs w:val="22"/>
        </w:rPr>
        <w:t>zamówienie</w:t>
      </w:r>
      <w:r w:rsidRPr="008F4ED0">
        <w:rPr>
          <w:sz w:val="22"/>
          <w:szCs w:val="22"/>
        </w:rPr>
        <w:t xml:space="preserve"> pod nazwą: „</w:t>
      </w:r>
      <w:r w:rsidR="006F0CD7" w:rsidRPr="008F4ED0">
        <w:rPr>
          <w:rFonts w:eastAsiaTheme="minorHAnsi"/>
          <w:b/>
          <w:bCs/>
          <w:kern w:val="2"/>
          <w:sz w:val="22"/>
          <w:szCs w:val="22"/>
          <w14:ligatures w14:val="standardContextual"/>
        </w:rPr>
        <w:t>Modernizacja oświetlenia wewnętrznego w budynkach Szkół Podstawowych na terenie Gminy Zbuczyn</w:t>
      </w:r>
      <w:r w:rsidRPr="008F4ED0">
        <w:rPr>
          <w:sz w:val="22"/>
          <w:szCs w:val="22"/>
        </w:rPr>
        <w:t>”.</w:t>
      </w:r>
    </w:p>
    <w:p w14:paraId="767CA685" w14:textId="31FEC9AD" w:rsidR="00D95F0B" w:rsidRPr="008F4ED0" w:rsidRDefault="00FB66DB" w:rsidP="00A053F7">
      <w:pPr>
        <w:pStyle w:val="Standard"/>
        <w:numPr>
          <w:ilvl w:val="0"/>
          <w:numId w:val="3"/>
        </w:numPr>
        <w:tabs>
          <w:tab w:val="clear" w:pos="720"/>
        </w:tabs>
        <w:ind w:left="284" w:hanging="284"/>
        <w:jc w:val="both"/>
        <w:rPr>
          <w:iCs/>
          <w:sz w:val="22"/>
          <w:szCs w:val="22"/>
        </w:rPr>
      </w:pPr>
      <w:r w:rsidRPr="008F4ED0">
        <w:rPr>
          <w:sz w:val="22"/>
          <w:szCs w:val="22"/>
        </w:rPr>
        <w:t>Wykonawca</w:t>
      </w:r>
      <w:r w:rsidR="00D95F0B" w:rsidRPr="008F4ED0">
        <w:rPr>
          <w:sz w:val="22"/>
          <w:szCs w:val="22"/>
        </w:rPr>
        <w:t xml:space="preserve"> oświadcza, że dokonał wyceny ofert w oparciu o treści zawarte w </w:t>
      </w:r>
      <w:r w:rsidR="00006670">
        <w:rPr>
          <w:sz w:val="22"/>
          <w:szCs w:val="22"/>
        </w:rPr>
        <w:t>Specyfikacji Warunków Zamówienia (</w:t>
      </w:r>
      <w:r w:rsidR="00D95F0B" w:rsidRPr="008F4ED0">
        <w:rPr>
          <w:sz w:val="22"/>
          <w:szCs w:val="22"/>
        </w:rPr>
        <w:t>SWZ</w:t>
      </w:r>
      <w:r w:rsidR="00006670">
        <w:rPr>
          <w:sz w:val="22"/>
          <w:szCs w:val="22"/>
        </w:rPr>
        <w:t>)</w:t>
      </w:r>
      <w:r w:rsidR="00D95F0B" w:rsidRPr="008F4ED0">
        <w:rPr>
          <w:sz w:val="22"/>
          <w:szCs w:val="22"/>
        </w:rPr>
        <w:t xml:space="preserve"> oraz w</w:t>
      </w:r>
      <w:r w:rsidR="0089542D" w:rsidRPr="008F4ED0">
        <w:rPr>
          <w:sz w:val="22"/>
          <w:szCs w:val="22"/>
        </w:rPr>
        <w:t xml:space="preserve"> Szczegóło</w:t>
      </w:r>
      <w:r w:rsidR="00B46E2B" w:rsidRPr="008F4ED0">
        <w:rPr>
          <w:sz w:val="22"/>
          <w:szCs w:val="22"/>
        </w:rPr>
        <w:t>wym</w:t>
      </w:r>
      <w:r w:rsidR="00D95F0B" w:rsidRPr="008F4ED0">
        <w:rPr>
          <w:sz w:val="22"/>
          <w:szCs w:val="22"/>
        </w:rPr>
        <w:t xml:space="preserve"> Opisie Przedmiotu Zamówienia.</w:t>
      </w:r>
    </w:p>
    <w:p w14:paraId="270D2106" w14:textId="34605729" w:rsidR="00DF2249" w:rsidRPr="008F4ED0" w:rsidRDefault="00565BC3" w:rsidP="00A053F7">
      <w:pPr>
        <w:pStyle w:val="Standard"/>
        <w:numPr>
          <w:ilvl w:val="0"/>
          <w:numId w:val="3"/>
        </w:numPr>
        <w:tabs>
          <w:tab w:val="clear" w:pos="720"/>
        </w:tabs>
        <w:ind w:left="284" w:hanging="284"/>
        <w:jc w:val="both"/>
        <w:rPr>
          <w:sz w:val="22"/>
          <w:szCs w:val="22"/>
        </w:rPr>
      </w:pPr>
      <w:r w:rsidRPr="008F4ED0">
        <w:rPr>
          <w:sz w:val="22"/>
          <w:szCs w:val="22"/>
        </w:rPr>
        <w:t>Szczegó</w:t>
      </w:r>
      <w:r w:rsidR="00B46E2B" w:rsidRPr="008F4ED0">
        <w:rPr>
          <w:sz w:val="22"/>
          <w:szCs w:val="22"/>
        </w:rPr>
        <w:t>łowo</w:t>
      </w:r>
      <w:r w:rsidRPr="008F4ED0">
        <w:rPr>
          <w:sz w:val="22"/>
          <w:szCs w:val="22"/>
        </w:rPr>
        <w:t xml:space="preserve"> przedmiot umowy (minimalne </w:t>
      </w:r>
      <w:r w:rsidR="00D72691" w:rsidRPr="008F4ED0">
        <w:rPr>
          <w:sz w:val="22"/>
          <w:szCs w:val="22"/>
        </w:rPr>
        <w:t>parametry techniczno-użytkowe, ilości</w:t>
      </w:r>
      <w:r w:rsidR="00B46E2B" w:rsidRPr="008F4ED0">
        <w:rPr>
          <w:sz w:val="22"/>
          <w:szCs w:val="22"/>
        </w:rPr>
        <w:t>, materiały</w:t>
      </w:r>
      <w:r w:rsidR="00D72691" w:rsidRPr="008F4ED0">
        <w:rPr>
          <w:sz w:val="22"/>
          <w:szCs w:val="22"/>
        </w:rPr>
        <w:t>) opisuje SWZ</w:t>
      </w:r>
      <w:r w:rsidR="00771A55" w:rsidRPr="008F4ED0">
        <w:rPr>
          <w:sz w:val="22"/>
          <w:szCs w:val="22"/>
        </w:rPr>
        <w:t xml:space="preserve"> wraz z załącznikami</w:t>
      </w:r>
      <w:r w:rsidR="007F7C3B" w:rsidRPr="008F4ED0">
        <w:rPr>
          <w:sz w:val="22"/>
          <w:szCs w:val="22"/>
        </w:rPr>
        <w:t xml:space="preserve"> rozstrzygniętego postępowania o udzielenie zamówienia publi</w:t>
      </w:r>
      <w:r w:rsidR="006446AF" w:rsidRPr="008F4ED0">
        <w:rPr>
          <w:sz w:val="22"/>
          <w:szCs w:val="22"/>
        </w:rPr>
        <w:t>cznego</w:t>
      </w:r>
      <w:r w:rsidR="006F0CD7" w:rsidRPr="008F4ED0">
        <w:rPr>
          <w:sz w:val="22"/>
          <w:szCs w:val="22"/>
        </w:rPr>
        <w:t>.</w:t>
      </w:r>
    </w:p>
    <w:p w14:paraId="3DB89B74" w14:textId="77777777" w:rsidR="00B26C7C" w:rsidRPr="008F4ED0" w:rsidRDefault="00B26C7C" w:rsidP="00A053F7">
      <w:pPr>
        <w:pStyle w:val="Standard"/>
        <w:tabs>
          <w:tab w:val="left" w:pos="0"/>
          <w:tab w:val="left" w:pos="709"/>
        </w:tabs>
        <w:rPr>
          <w:b/>
          <w:sz w:val="22"/>
          <w:szCs w:val="22"/>
        </w:rPr>
      </w:pPr>
    </w:p>
    <w:p w14:paraId="6E30746C" w14:textId="77777777" w:rsidR="00D44827" w:rsidRPr="008F4ED0" w:rsidRDefault="00D44827" w:rsidP="00A053F7">
      <w:pPr>
        <w:pStyle w:val="Standard"/>
        <w:tabs>
          <w:tab w:val="left" w:pos="0"/>
          <w:tab w:val="left" w:pos="709"/>
        </w:tabs>
        <w:jc w:val="center"/>
        <w:rPr>
          <w:b/>
          <w:sz w:val="22"/>
          <w:szCs w:val="22"/>
        </w:rPr>
      </w:pPr>
      <w:r w:rsidRPr="008F4ED0">
        <w:rPr>
          <w:b/>
          <w:sz w:val="22"/>
          <w:szCs w:val="22"/>
        </w:rPr>
        <w:t>§ 2</w:t>
      </w:r>
    </w:p>
    <w:p w14:paraId="53EF57C8" w14:textId="77777777" w:rsidR="00D44827" w:rsidRPr="008F4ED0" w:rsidRDefault="00D44827" w:rsidP="00A053F7">
      <w:pPr>
        <w:pStyle w:val="Standard"/>
        <w:tabs>
          <w:tab w:val="left" w:pos="0"/>
          <w:tab w:val="left" w:pos="709"/>
        </w:tabs>
        <w:jc w:val="center"/>
        <w:rPr>
          <w:b/>
          <w:bCs/>
          <w:sz w:val="22"/>
          <w:szCs w:val="22"/>
        </w:rPr>
      </w:pPr>
      <w:r w:rsidRPr="008F4ED0">
        <w:rPr>
          <w:b/>
          <w:bCs/>
          <w:sz w:val="22"/>
          <w:szCs w:val="22"/>
        </w:rPr>
        <w:t xml:space="preserve">TERMIN REALIZACJI PRZEDMIOTU </w:t>
      </w:r>
      <w:r w:rsidR="00DC6C2D" w:rsidRPr="008F4ED0">
        <w:rPr>
          <w:b/>
          <w:bCs/>
          <w:sz w:val="22"/>
          <w:szCs w:val="22"/>
        </w:rPr>
        <w:t>UMOWY</w:t>
      </w:r>
    </w:p>
    <w:p w14:paraId="6F9BFDE8" w14:textId="6F0A2AF3" w:rsidR="00EC40C6" w:rsidRPr="008F4ED0" w:rsidRDefault="00EC40C6" w:rsidP="00A053F7">
      <w:pPr>
        <w:tabs>
          <w:tab w:val="left" w:pos="360"/>
        </w:tabs>
        <w:jc w:val="both"/>
        <w:rPr>
          <w:b/>
          <w:bCs/>
          <w:sz w:val="22"/>
          <w:szCs w:val="22"/>
        </w:rPr>
      </w:pPr>
      <w:r w:rsidRPr="008F4ED0">
        <w:rPr>
          <w:sz w:val="22"/>
          <w:szCs w:val="22"/>
        </w:rPr>
        <w:t xml:space="preserve">Wykonawca zobowiązany jest wykonać całość przedmiotu umowy (zakończyć roboty budowlane) </w:t>
      </w:r>
      <w:r w:rsidRPr="008F4ED0">
        <w:rPr>
          <w:sz w:val="22"/>
          <w:szCs w:val="22"/>
        </w:rPr>
        <w:br/>
        <w:t xml:space="preserve">w terminie </w:t>
      </w:r>
      <w:r w:rsidRPr="008F4ED0">
        <w:rPr>
          <w:b/>
          <w:bCs/>
          <w:sz w:val="22"/>
          <w:szCs w:val="22"/>
        </w:rPr>
        <w:t>60 dni od dnia podpisania umowy, tj. do dnia ……………………….</w:t>
      </w:r>
    </w:p>
    <w:p w14:paraId="59DD9D57" w14:textId="77777777" w:rsidR="00D72691" w:rsidRPr="008F4ED0" w:rsidRDefault="00D72691" w:rsidP="00A053F7">
      <w:pPr>
        <w:pStyle w:val="Standard"/>
        <w:tabs>
          <w:tab w:val="left" w:pos="0"/>
          <w:tab w:val="left" w:pos="709"/>
        </w:tabs>
        <w:rPr>
          <w:b/>
          <w:sz w:val="22"/>
          <w:szCs w:val="22"/>
        </w:rPr>
      </w:pPr>
    </w:p>
    <w:p w14:paraId="25E9F271" w14:textId="77777777" w:rsidR="00D44827" w:rsidRPr="008F4ED0" w:rsidRDefault="00D44827" w:rsidP="00A053F7">
      <w:pPr>
        <w:pStyle w:val="Standard"/>
        <w:tabs>
          <w:tab w:val="left" w:pos="0"/>
          <w:tab w:val="left" w:pos="709"/>
        </w:tabs>
        <w:jc w:val="center"/>
        <w:rPr>
          <w:b/>
          <w:sz w:val="22"/>
          <w:szCs w:val="22"/>
        </w:rPr>
      </w:pPr>
      <w:r w:rsidRPr="008F4ED0">
        <w:rPr>
          <w:b/>
          <w:sz w:val="22"/>
          <w:szCs w:val="22"/>
        </w:rPr>
        <w:t>§ 3</w:t>
      </w:r>
    </w:p>
    <w:p w14:paraId="1B0698BE" w14:textId="77777777" w:rsidR="00D44827" w:rsidRPr="008F4ED0" w:rsidRDefault="00D44827" w:rsidP="00A053F7">
      <w:pPr>
        <w:pStyle w:val="Standard"/>
        <w:tabs>
          <w:tab w:val="left" w:pos="0"/>
          <w:tab w:val="left" w:pos="709"/>
        </w:tabs>
        <w:jc w:val="center"/>
        <w:rPr>
          <w:b/>
          <w:bCs/>
          <w:sz w:val="22"/>
          <w:szCs w:val="22"/>
        </w:rPr>
      </w:pPr>
      <w:r w:rsidRPr="008F4ED0">
        <w:rPr>
          <w:b/>
          <w:bCs/>
          <w:sz w:val="22"/>
          <w:szCs w:val="22"/>
        </w:rPr>
        <w:t>PRZEDSTAWICIELE STRON</w:t>
      </w:r>
    </w:p>
    <w:p w14:paraId="671E73A2" w14:textId="77777777" w:rsidR="00B75347" w:rsidRPr="008F4ED0" w:rsidRDefault="00B75347" w:rsidP="00A053F7">
      <w:pPr>
        <w:pStyle w:val="Default"/>
        <w:numPr>
          <w:ilvl w:val="0"/>
          <w:numId w:val="37"/>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t xml:space="preserve"> Przedstawicielami Zamawiającego, w zakresie niniejszej </w:t>
      </w:r>
      <w:r w:rsidR="00EB2F5E" w:rsidRPr="008F4ED0">
        <w:rPr>
          <w:rFonts w:ascii="Times New Roman" w:hAnsi="Times New Roman" w:cs="Times New Roman"/>
          <w:sz w:val="22"/>
          <w:szCs w:val="22"/>
        </w:rPr>
        <w:t>u</w:t>
      </w:r>
      <w:r w:rsidRPr="008F4ED0">
        <w:rPr>
          <w:rFonts w:ascii="Times New Roman" w:hAnsi="Times New Roman" w:cs="Times New Roman"/>
          <w:sz w:val="22"/>
          <w:szCs w:val="22"/>
        </w:rPr>
        <w:t xml:space="preserve">mowy, w tym upoważnionym </w:t>
      </w:r>
      <w:r w:rsidR="00EB2F5E" w:rsidRPr="008F4ED0">
        <w:rPr>
          <w:rFonts w:ascii="Times New Roman" w:hAnsi="Times New Roman" w:cs="Times New Roman"/>
          <w:sz w:val="22"/>
          <w:szCs w:val="22"/>
        </w:rPr>
        <w:br/>
      </w:r>
      <w:r w:rsidRPr="008F4ED0">
        <w:rPr>
          <w:rFonts w:ascii="Times New Roman" w:hAnsi="Times New Roman" w:cs="Times New Roman"/>
          <w:sz w:val="22"/>
          <w:szCs w:val="22"/>
        </w:rPr>
        <w:t>do kontaktów z Wykonawcą są:</w:t>
      </w:r>
      <w:r w:rsidR="00EB2F5E" w:rsidRPr="008F4ED0">
        <w:rPr>
          <w:rFonts w:ascii="Times New Roman" w:hAnsi="Times New Roman" w:cs="Times New Roman"/>
          <w:sz w:val="22"/>
          <w:szCs w:val="22"/>
        </w:rPr>
        <w:t xml:space="preserve"> </w:t>
      </w:r>
      <w:r w:rsidRPr="008F4ED0">
        <w:rPr>
          <w:rFonts w:ascii="Times New Roman" w:hAnsi="Times New Roman" w:cs="Times New Roman"/>
          <w:sz w:val="22"/>
          <w:szCs w:val="22"/>
        </w:rPr>
        <w:t>…………………………………………………</w:t>
      </w:r>
      <w:r w:rsidR="00EB2F5E" w:rsidRPr="008F4ED0">
        <w:rPr>
          <w:rFonts w:ascii="Times New Roman" w:hAnsi="Times New Roman" w:cs="Times New Roman"/>
          <w:sz w:val="22"/>
          <w:szCs w:val="22"/>
        </w:rPr>
        <w:t>…………………….</w:t>
      </w:r>
    </w:p>
    <w:p w14:paraId="1646FA0D" w14:textId="77777777" w:rsidR="00B75347" w:rsidRPr="008F4ED0" w:rsidRDefault="00B75347" w:rsidP="00A053F7">
      <w:pPr>
        <w:pStyle w:val="Default"/>
        <w:numPr>
          <w:ilvl w:val="0"/>
          <w:numId w:val="37"/>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lastRenderedPageBreak/>
        <w:t xml:space="preserve">Przedstawicielem </w:t>
      </w:r>
      <w:r w:rsidR="00FB66DB" w:rsidRPr="008F4ED0">
        <w:rPr>
          <w:rFonts w:ascii="Times New Roman" w:hAnsi="Times New Roman" w:cs="Times New Roman"/>
          <w:sz w:val="22"/>
          <w:szCs w:val="22"/>
        </w:rPr>
        <w:t>Wykonawcy</w:t>
      </w:r>
      <w:r w:rsidRPr="008F4ED0">
        <w:rPr>
          <w:rFonts w:ascii="Times New Roman" w:hAnsi="Times New Roman" w:cs="Times New Roman"/>
          <w:sz w:val="22"/>
          <w:szCs w:val="22"/>
        </w:rPr>
        <w:t xml:space="preserve">, w zakresie niniejszej </w:t>
      </w:r>
      <w:r w:rsidR="00EB2F5E" w:rsidRPr="008F4ED0">
        <w:rPr>
          <w:rFonts w:ascii="Times New Roman" w:hAnsi="Times New Roman" w:cs="Times New Roman"/>
          <w:sz w:val="22"/>
          <w:szCs w:val="22"/>
        </w:rPr>
        <w:t>u</w:t>
      </w:r>
      <w:r w:rsidRPr="008F4ED0">
        <w:rPr>
          <w:rFonts w:ascii="Times New Roman" w:hAnsi="Times New Roman" w:cs="Times New Roman"/>
          <w:sz w:val="22"/>
          <w:szCs w:val="22"/>
        </w:rPr>
        <w:t xml:space="preserve">mowy, w tym upoważnionym do kontaktów </w:t>
      </w:r>
      <w:r w:rsidR="00EB2F5E" w:rsidRPr="008F4ED0">
        <w:rPr>
          <w:rFonts w:ascii="Times New Roman" w:hAnsi="Times New Roman" w:cs="Times New Roman"/>
          <w:sz w:val="22"/>
          <w:szCs w:val="22"/>
        </w:rPr>
        <w:br/>
      </w:r>
      <w:r w:rsidRPr="008F4ED0">
        <w:rPr>
          <w:rFonts w:ascii="Times New Roman" w:hAnsi="Times New Roman" w:cs="Times New Roman"/>
          <w:sz w:val="22"/>
          <w:szCs w:val="22"/>
        </w:rPr>
        <w:t>z</w:t>
      </w:r>
      <w:r w:rsidR="00EB2F5E" w:rsidRPr="008F4ED0">
        <w:rPr>
          <w:rFonts w:ascii="Times New Roman" w:hAnsi="Times New Roman" w:cs="Times New Roman"/>
          <w:sz w:val="22"/>
          <w:szCs w:val="22"/>
        </w:rPr>
        <w:t xml:space="preserve"> </w:t>
      </w:r>
      <w:r w:rsidRPr="008F4ED0">
        <w:rPr>
          <w:rFonts w:ascii="Times New Roman" w:hAnsi="Times New Roman" w:cs="Times New Roman"/>
          <w:sz w:val="22"/>
          <w:szCs w:val="22"/>
        </w:rPr>
        <w:t xml:space="preserve">Zamawiającym, odpowiedzialnym za nadzór nad prawidłową realizacją przedmiotu zamówienia jest: </w:t>
      </w:r>
      <w:r w:rsidR="00941348" w:rsidRPr="008F4ED0">
        <w:rPr>
          <w:rFonts w:ascii="Times New Roman" w:hAnsi="Times New Roman" w:cs="Times New Roman"/>
          <w:sz w:val="22"/>
          <w:szCs w:val="22"/>
        </w:rPr>
        <w:t>………</w:t>
      </w:r>
      <w:r w:rsidRPr="008F4ED0">
        <w:rPr>
          <w:rFonts w:ascii="Times New Roman" w:hAnsi="Times New Roman" w:cs="Times New Roman"/>
          <w:sz w:val="22"/>
          <w:szCs w:val="22"/>
        </w:rPr>
        <w:t xml:space="preserve">……………….. ………………………………… </w:t>
      </w:r>
    </w:p>
    <w:p w14:paraId="3BF3834A" w14:textId="741E97A6" w:rsidR="00B75347" w:rsidRPr="008F4ED0" w:rsidRDefault="00941348" w:rsidP="00A053F7">
      <w:pPr>
        <w:pStyle w:val="Default"/>
        <w:numPr>
          <w:ilvl w:val="0"/>
          <w:numId w:val="37"/>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t>Przedstawicielami</w:t>
      </w:r>
      <w:r w:rsidR="00B75347" w:rsidRPr="008F4ED0">
        <w:rPr>
          <w:rFonts w:ascii="Times New Roman" w:hAnsi="Times New Roman" w:cs="Times New Roman"/>
          <w:sz w:val="22"/>
          <w:szCs w:val="22"/>
        </w:rPr>
        <w:t xml:space="preserve"> </w:t>
      </w:r>
      <w:r w:rsidR="00EB2F5E" w:rsidRPr="008F4ED0">
        <w:rPr>
          <w:rFonts w:ascii="Times New Roman" w:hAnsi="Times New Roman" w:cs="Times New Roman"/>
          <w:sz w:val="22"/>
          <w:szCs w:val="22"/>
        </w:rPr>
        <w:t>u</w:t>
      </w:r>
      <w:r w:rsidR="00B75347" w:rsidRPr="008F4ED0">
        <w:rPr>
          <w:rFonts w:ascii="Times New Roman" w:hAnsi="Times New Roman" w:cs="Times New Roman"/>
          <w:sz w:val="22"/>
          <w:szCs w:val="22"/>
        </w:rPr>
        <w:t>ż</w:t>
      </w:r>
      <w:r w:rsidRPr="008F4ED0">
        <w:rPr>
          <w:rFonts w:ascii="Times New Roman" w:hAnsi="Times New Roman" w:cs="Times New Roman"/>
          <w:sz w:val="22"/>
          <w:szCs w:val="22"/>
        </w:rPr>
        <w:t>ytkowników</w:t>
      </w:r>
      <w:r w:rsidR="00B75347" w:rsidRPr="008F4ED0">
        <w:rPr>
          <w:rFonts w:ascii="Times New Roman" w:hAnsi="Times New Roman" w:cs="Times New Roman"/>
          <w:sz w:val="22"/>
          <w:szCs w:val="22"/>
        </w:rPr>
        <w:t xml:space="preserve"> </w:t>
      </w:r>
      <w:r w:rsidR="00EB2F5E" w:rsidRPr="008F4ED0">
        <w:rPr>
          <w:rFonts w:ascii="Times New Roman" w:hAnsi="Times New Roman" w:cs="Times New Roman"/>
          <w:sz w:val="22"/>
          <w:szCs w:val="22"/>
        </w:rPr>
        <w:t>o</w:t>
      </w:r>
      <w:r w:rsidR="00B75347" w:rsidRPr="008F4ED0">
        <w:rPr>
          <w:rFonts w:ascii="Times New Roman" w:hAnsi="Times New Roman" w:cs="Times New Roman"/>
          <w:sz w:val="22"/>
          <w:szCs w:val="22"/>
        </w:rPr>
        <w:t>biekt</w:t>
      </w:r>
      <w:r w:rsidRPr="008F4ED0">
        <w:rPr>
          <w:rFonts w:ascii="Times New Roman" w:hAnsi="Times New Roman" w:cs="Times New Roman"/>
          <w:sz w:val="22"/>
          <w:szCs w:val="22"/>
        </w:rPr>
        <w:t>ów</w:t>
      </w:r>
      <w:r w:rsidR="00B75347" w:rsidRPr="008F4ED0">
        <w:rPr>
          <w:rFonts w:ascii="Times New Roman" w:hAnsi="Times New Roman" w:cs="Times New Roman"/>
          <w:sz w:val="22"/>
          <w:szCs w:val="22"/>
        </w:rPr>
        <w:t xml:space="preserve">, w zakresie niniejszej umowy upoważnionym </w:t>
      </w:r>
      <w:r w:rsidR="00EB2F5E" w:rsidRPr="008F4ED0">
        <w:rPr>
          <w:rFonts w:ascii="Times New Roman" w:hAnsi="Times New Roman" w:cs="Times New Roman"/>
          <w:sz w:val="22"/>
          <w:szCs w:val="22"/>
        </w:rPr>
        <w:br/>
      </w:r>
      <w:r w:rsidR="00B75347" w:rsidRPr="008F4ED0">
        <w:rPr>
          <w:rFonts w:ascii="Times New Roman" w:hAnsi="Times New Roman" w:cs="Times New Roman"/>
          <w:sz w:val="22"/>
          <w:szCs w:val="22"/>
        </w:rPr>
        <w:t>do</w:t>
      </w:r>
      <w:r w:rsidR="00EB2F5E" w:rsidRPr="008F4ED0">
        <w:rPr>
          <w:rFonts w:ascii="Times New Roman" w:hAnsi="Times New Roman" w:cs="Times New Roman"/>
          <w:sz w:val="22"/>
          <w:szCs w:val="22"/>
        </w:rPr>
        <w:t xml:space="preserve"> </w:t>
      </w:r>
      <w:r w:rsidR="00B75347" w:rsidRPr="008F4ED0">
        <w:rPr>
          <w:rFonts w:ascii="Times New Roman" w:hAnsi="Times New Roman" w:cs="Times New Roman"/>
          <w:sz w:val="22"/>
          <w:szCs w:val="22"/>
        </w:rPr>
        <w:t>kontaktów z Wykonawcą bę</w:t>
      </w:r>
      <w:r w:rsidRPr="008F4ED0">
        <w:rPr>
          <w:rFonts w:ascii="Times New Roman" w:hAnsi="Times New Roman" w:cs="Times New Roman"/>
          <w:sz w:val="22"/>
          <w:szCs w:val="22"/>
        </w:rPr>
        <w:t>dą</w:t>
      </w:r>
      <w:r w:rsidR="00B75347" w:rsidRPr="008F4ED0">
        <w:rPr>
          <w:rFonts w:ascii="Times New Roman" w:hAnsi="Times New Roman" w:cs="Times New Roman"/>
          <w:sz w:val="22"/>
          <w:szCs w:val="22"/>
        </w:rPr>
        <w:t>:</w:t>
      </w:r>
    </w:p>
    <w:p w14:paraId="08007B10" w14:textId="77777777" w:rsidR="00B75347" w:rsidRPr="008F4ED0" w:rsidRDefault="00941348" w:rsidP="00A053F7">
      <w:pPr>
        <w:pStyle w:val="Default"/>
        <w:numPr>
          <w:ilvl w:val="1"/>
          <w:numId w:val="37"/>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t>……………………………….</w:t>
      </w:r>
    </w:p>
    <w:p w14:paraId="157DCBBD" w14:textId="77777777" w:rsidR="00941348" w:rsidRPr="008F4ED0" w:rsidRDefault="00941348" w:rsidP="00A053F7">
      <w:pPr>
        <w:pStyle w:val="Default"/>
        <w:numPr>
          <w:ilvl w:val="1"/>
          <w:numId w:val="37"/>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t>………………………………</w:t>
      </w:r>
    </w:p>
    <w:p w14:paraId="1090BF36" w14:textId="0036C66E" w:rsidR="00B75347" w:rsidRPr="008F4ED0" w:rsidRDefault="00FB66DB" w:rsidP="00A053F7">
      <w:pPr>
        <w:pStyle w:val="Default"/>
        <w:numPr>
          <w:ilvl w:val="0"/>
          <w:numId w:val="37"/>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t>Wykonawca</w:t>
      </w:r>
      <w:r w:rsidR="00F72BB5" w:rsidRPr="008F4ED0">
        <w:rPr>
          <w:rFonts w:ascii="Times New Roman" w:hAnsi="Times New Roman" w:cs="Times New Roman"/>
          <w:sz w:val="22"/>
          <w:szCs w:val="22"/>
        </w:rPr>
        <w:t xml:space="preserve"> ustanawia kierownika prac m</w:t>
      </w:r>
      <w:r w:rsidR="00B75347" w:rsidRPr="008F4ED0">
        <w:rPr>
          <w:rFonts w:ascii="Times New Roman" w:hAnsi="Times New Roman" w:cs="Times New Roman"/>
          <w:sz w:val="22"/>
          <w:szCs w:val="22"/>
        </w:rPr>
        <w:t xml:space="preserve">ontażowych w </w:t>
      </w:r>
      <w:r w:rsidR="00265700" w:rsidRPr="008F4ED0">
        <w:rPr>
          <w:rFonts w:ascii="Times New Roman" w:hAnsi="Times New Roman" w:cs="Times New Roman"/>
          <w:sz w:val="22"/>
          <w:szCs w:val="22"/>
        </w:rPr>
        <w:t>o</w:t>
      </w:r>
      <w:r w:rsidR="00B75347" w:rsidRPr="008F4ED0">
        <w:rPr>
          <w:rFonts w:ascii="Times New Roman" w:hAnsi="Times New Roman" w:cs="Times New Roman"/>
          <w:sz w:val="22"/>
          <w:szCs w:val="22"/>
        </w:rPr>
        <w:t xml:space="preserve">sobie:…………………………………. </w:t>
      </w:r>
    </w:p>
    <w:p w14:paraId="1C043E94" w14:textId="77777777" w:rsidR="00B75347" w:rsidRPr="008F4ED0" w:rsidRDefault="00B75347" w:rsidP="00A053F7">
      <w:pPr>
        <w:pStyle w:val="Default"/>
        <w:numPr>
          <w:ilvl w:val="0"/>
          <w:numId w:val="37"/>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t xml:space="preserve">Zmiany przedstawicieli stron do umowy nie wymagają aneksu. Strony dokonują zmian na podstawie oficjalnego zawiadomienia na piśmie. </w:t>
      </w:r>
    </w:p>
    <w:p w14:paraId="69E183F0" w14:textId="77777777" w:rsidR="00C67559" w:rsidRPr="008F4ED0" w:rsidRDefault="00C67559" w:rsidP="00A053F7">
      <w:pPr>
        <w:pStyle w:val="Standard"/>
        <w:tabs>
          <w:tab w:val="left" w:pos="0"/>
          <w:tab w:val="left" w:pos="709"/>
        </w:tabs>
        <w:rPr>
          <w:b/>
          <w:sz w:val="22"/>
          <w:szCs w:val="22"/>
        </w:rPr>
      </w:pPr>
    </w:p>
    <w:p w14:paraId="0B8F75AB" w14:textId="77777777" w:rsidR="00D50C04" w:rsidRPr="008F4ED0" w:rsidRDefault="00D50C04" w:rsidP="00A053F7">
      <w:pPr>
        <w:ind w:left="226" w:hanging="226"/>
        <w:jc w:val="center"/>
        <w:rPr>
          <w:b/>
          <w:sz w:val="22"/>
          <w:szCs w:val="22"/>
        </w:rPr>
      </w:pPr>
      <w:bookmarkStart w:id="0" w:name="_Hlk198200041"/>
      <w:r w:rsidRPr="008F4ED0">
        <w:rPr>
          <w:b/>
          <w:sz w:val="22"/>
          <w:szCs w:val="22"/>
        </w:rPr>
        <w:t xml:space="preserve">§ </w:t>
      </w:r>
      <w:r w:rsidR="00A44E47" w:rsidRPr="008F4ED0">
        <w:rPr>
          <w:b/>
          <w:sz w:val="22"/>
          <w:szCs w:val="22"/>
        </w:rPr>
        <w:t>4</w:t>
      </w:r>
    </w:p>
    <w:bookmarkEnd w:id="0"/>
    <w:p w14:paraId="19A1CEAE" w14:textId="77777777" w:rsidR="00D50C04" w:rsidRPr="008F4ED0" w:rsidRDefault="00D50C04" w:rsidP="00A053F7">
      <w:pPr>
        <w:ind w:left="226" w:hanging="226"/>
        <w:jc w:val="center"/>
        <w:rPr>
          <w:b/>
          <w:sz w:val="22"/>
          <w:szCs w:val="22"/>
        </w:rPr>
      </w:pPr>
      <w:r w:rsidRPr="008F4ED0">
        <w:rPr>
          <w:b/>
          <w:sz w:val="22"/>
          <w:szCs w:val="22"/>
        </w:rPr>
        <w:t>OBOWIĄZKI WYKONAWCY</w:t>
      </w:r>
    </w:p>
    <w:p w14:paraId="6F82AD78" w14:textId="77777777" w:rsidR="00676AD2" w:rsidRPr="008F4ED0" w:rsidRDefault="00EB2F5E" w:rsidP="00A053F7">
      <w:pPr>
        <w:pStyle w:val="Default"/>
        <w:numPr>
          <w:ilvl w:val="0"/>
          <w:numId w:val="4"/>
        </w:numPr>
        <w:jc w:val="both"/>
        <w:rPr>
          <w:rFonts w:ascii="Times New Roman" w:hAnsi="Times New Roman" w:cs="Times New Roman"/>
          <w:sz w:val="22"/>
          <w:szCs w:val="22"/>
        </w:rPr>
      </w:pPr>
      <w:r w:rsidRPr="008F4ED0">
        <w:rPr>
          <w:rFonts w:ascii="Times New Roman" w:hAnsi="Times New Roman" w:cs="Times New Roman"/>
          <w:sz w:val="22"/>
          <w:szCs w:val="22"/>
        </w:rPr>
        <w:t>Wykonawca</w:t>
      </w:r>
      <w:r w:rsidR="00676AD2" w:rsidRPr="008F4ED0">
        <w:rPr>
          <w:rFonts w:ascii="Times New Roman" w:hAnsi="Times New Roman" w:cs="Times New Roman"/>
          <w:sz w:val="22"/>
          <w:szCs w:val="22"/>
        </w:rPr>
        <w:t xml:space="preserve"> zobowiązuje się do wykonania przedmiotu </w:t>
      </w:r>
      <w:r w:rsidRPr="008F4ED0">
        <w:rPr>
          <w:rFonts w:ascii="Times New Roman" w:hAnsi="Times New Roman" w:cs="Times New Roman"/>
          <w:sz w:val="22"/>
          <w:szCs w:val="22"/>
        </w:rPr>
        <w:t>u</w:t>
      </w:r>
      <w:r w:rsidR="00676AD2" w:rsidRPr="008F4ED0">
        <w:rPr>
          <w:rFonts w:ascii="Times New Roman" w:hAnsi="Times New Roman" w:cs="Times New Roman"/>
          <w:sz w:val="22"/>
          <w:szCs w:val="22"/>
        </w:rPr>
        <w:t xml:space="preserve">mowy z należytą starannością, zgodnie </w:t>
      </w:r>
      <w:r w:rsidR="00FB66DB" w:rsidRPr="008F4ED0">
        <w:rPr>
          <w:rFonts w:ascii="Times New Roman" w:hAnsi="Times New Roman" w:cs="Times New Roman"/>
          <w:sz w:val="22"/>
          <w:szCs w:val="22"/>
        </w:rPr>
        <w:br/>
      </w:r>
      <w:r w:rsidR="00676AD2" w:rsidRPr="008F4ED0">
        <w:rPr>
          <w:rFonts w:ascii="Times New Roman" w:hAnsi="Times New Roman" w:cs="Times New Roman"/>
          <w:sz w:val="22"/>
          <w:szCs w:val="22"/>
        </w:rPr>
        <w:t xml:space="preserve">z zasadami współczesnej wiedzy technicznej, normami, stosownymi aktami prawnymi i normami prawa krajowego oraz wspólnotowego. </w:t>
      </w:r>
    </w:p>
    <w:p w14:paraId="0345C0A5" w14:textId="505AA8E1" w:rsidR="00EB2F5E" w:rsidRPr="008F4ED0" w:rsidRDefault="00676AD2" w:rsidP="00A053F7">
      <w:pPr>
        <w:pStyle w:val="Default"/>
        <w:numPr>
          <w:ilvl w:val="0"/>
          <w:numId w:val="4"/>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t xml:space="preserve"> Przedmiot </w:t>
      </w:r>
      <w:r w:rsidR="00EB2F5E" w:rsidRPr="008F4ED0">
        <w:rPr>
          <w:rFonts w:ascii="Times New Roman" w:hAnsi="Times New Roman" w:cs="Times New Roman"/>
          <w:sz w:val="22"/>
          <w:szCs w:val="22"/>
        </w:rPr>
        <w:t>u</w:t>
      </w:r>
      <w:r w:rsidRPr="008F4ED0">
        <w:rPr>
          <w:rFonts w:ascii="Times New Roman" w:hAnsi="Times New Roman" w:cs="Times New Roman"/>
          <w:sz w:val="22"/>
          <w:szCs w:val="22"/>
        </w:rPr>
        <w:t xml:space="preserve">mowy </w:t>
      </w:r>
      <w:r w:rsidR="00EB2F5E" w:rsidRPr="008F4ED0">
        <w:rPr>
          <w:rFonts w:ascii="Times New Roman" w:hAnsi="Times New Roman" w:cs="Times New Roman"/>
          <w:sz w:val="22"/>
          <w:szCs w:val="22"/>
        </w:rPr>
        <w:t>Wykonawca</w:t>
      </w:r>
      <w:r w:rsidR="00F72BB5" w:rsidRPr="008F4ED0">
        <w:rPr>
          <w:rFonts w:ascii="Times New Roman" w:hAnsi="Times New Roman" w:cs="Times New Roman"/>
          <w:sz w:val="22"/>
          <w:szCs w:val="22"/>
        </w:rPr>
        <w:t xml:space="preserve"> winien wykonać zgodnie z opisem przedmiotu z</w:t>
      </w:r>
      <w:r w:rsidRPr="008F4ED0">
        <w:rPr>
          <w:rFonts w:ascii="Times New Roman" w:hAnsi="Times New Roman" w:cs="Times New Roman"/>
          <w:sz w:val="22"/>
          <w:szCs w:val="22"/>
        </w:rPr>
        <w:t xml:space="preserve">amówienia zawartym </w:t>
      </w:r>
      <w:r w:rsidR="00EB2F5E" w:rsidRPr="008F4ED0">
        <w:rPr>
          <w:rFonts w:ascii="Times New Roman" w:hAnsi="Times New Roman" w:cs="Times New Roman"/>
          <w:sz w:val="22"/>
          <w:szCs w:val="22"/>
        </w:rPr>
        <w:br/>
      </w:r>
      <w:r w:rsidRPr="008F4ED0">
        <w:rPr>
          <w:rFonts w:ascii="Times New Roman" w:hAnsi="Times New Roman" w:cs="Times New Roman"/>
          <w:sz w:val="22"/>
          <w:szCs w:val="22"/>
        </w:rPr>
        <w:t>w SWZ</w:t>
      </w:r>
      <w:r w:rsidR="00285086" w:rsidRPr="008F4ED0">
        <w:rPr>
          <w:rFonts w:ascii="Times New Roman" w:hAnsi="Times New Roman" w:cs="Times New Roman"/>
          <w:sz w:val="22"/>
          <w:szCs w:val="22"/>
        </w:rPr>
        <w:t xml:space="preserve"> i </w:t>
      </w:r>
      <w:r w:rsidR="001167A4" w:rsidRPr="008F4ED0">
        <w:rPr>
          <w:rFonts w:ascii="Times New Roman" w:hAnsi="Times New Roman" w:cs="Times New Roman"/>
          <w:sz w:val="22"/>
          <w:szCs w:val="22"/>
        </w:rPr>
        <w:t>Szczegółowy</w:t>
      </w:r>
      <w:r w:rsidR="00285086" w:rsidRPr="008F4ED0">
        <w:rPr>
          <w:rFonts w:ascii="Times New Roman" w:hAnsi="Times New Roman" w:cs="Times New Roman"/>
          <w:sz w:val="22"/>
          <w:szCs w:val="22"/>
        </w:rPr>
        <w:t>m</w:t>
      </w:r>
      <w:r w:rsidR="001167A4" w:rsidRPr="008F4ED0">
        <w:rPr>
          <w:rFonts w:ascii="Times New Roman" w:hAnsi="Times New Roman" w:cs="Times New Roman"/>
          <w:sz w:val="22"/>
          <w:szCs w:val="22"/>
        </w:rPr>
        <w:t xml:space="preserve"> Opis</w:t>
      </w:r>
      <w:r w:rsidR="00285086" w:rsidRPr="008F4ED0">
        <w:rPr>
          <w:rFonts w:ascii="Times New Roman" w:hAnsi="Times New Roman" w:cs="Times New Roman"/>
          <w:sz w:val="22"/>
          <w:szCs w:val="22"/>
        </w:rPr>
        <w:t>em</w:t>
      </w:r>
      <w:r w:rsidR="001167A4" w:rsidRPr="008F4ED0">
        <w:rPr>
          <w:rFonts w:ascii="Times New Roman" w:hAnsi="Times New Roman" w:cs="Times New Roman"/>
          <w:sz w:val="22"/>
          <w:szCs w:val="22"/>
        </w:rPr>
        <w:t xml:space="preserve"> Przedmiotu Zmówienia</w:t>
      </w:r>
      <w:r w:rsidRPr="008F4ED0">
        <w:rPr>
          <w:rFonts w:ascii="Times New Roman" w:hAnsi="Times New Roman" w:cs="Times New Roman"/>
          <w:sz w:val="22"/>
          <w:szCs w:val="22"/>
        </w:rPr>
        <w:t xml:space="preserve">. </w:t>
      </w:r>
    </w:p>
    <w:p w14:paraId="25FC2AB9" w14:textId="77777777" w:rsidR="00676AD2" w:rsidRPr="008F4ED0" w:rsidRDefault="00676AD2" w:rsidP="00A053F7">
      <w:pPr>
        <w:pStyle w:val="Default"/>
        <w:numPr>
          <w:ilvl w:val="0"/>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Zamawiający i </w:t>
      </w:r>
      <w:r w:rsidR="00FB66DB" w:rsidRPr="008F4ED0">
        <w:rPr>
          <w:rFonts w:ascii="Times New Roman" w:hAnsi="Times New Roman" w:cs="Times New Roman"/>
          <w:sz w:val="22"/>
          <w:szCs w:val="22"/>
        </w:rPr>
        <w:t>Wykonawca</w:t>
      </w:r>
      <w:r w:rsidRPr="008F4ED0">
        <w:rPr>
          <w:rFonts w:ascii="Times New Roman" w:hAnsi="Times New Roman" w:cs="Times New Roman"/>
          <w:sz w:val="22"/>
          <w:szCs w:val="22"/>
        </w:rPr>
        <w:t xml:space="preserve"> będą się na bieżąco informować o ewentualnych problemach, dodatkowych okolicznościach wynikłych w trakcie wykonywania Umowy. </w:t>
      </w:r>
    </w:p>
    <w:p w14:paraId="55FFB833" w14:textId="77777777" w:rsidR="00676AD2" w:rsidRPr="008F4ED0" w:rsidRDefault="00FB66DB" w:rsidP="00A053F7">
      <w:pPr>
        <w:pStyle w:val="Default"/>
        <w:numPr>
          <w:ilvl w:val="0"/>
          <w:numId w:val="4"/>
        </w:numPr>
        <w:jc w:val="both"/>
        <w:rPr>
          <w:rFonts w:ascii="Times New Roman" w:hAnsi="Times New Roman" w:cs="Times New Roman"/>
          <w:sz w:val="22"/>
          <w:szCs w:val="22"/>
        </w:rPr>
      </w:pPr>
      <w:r w:rsidRPr="008F4ED0">
        <w:rPr>
          <w:rFonts w:ascii="Times New Roman" w:hAnsi="Times New Roman" w:cs="Times New Roman"/>
          <w:sz w:val="22"/>
          <w:szCs w:val="22"/>
        </w:rPr>
        <w:t>Wykonawca</w:t>
      </w:r>
      <w:r w:rsidR="00676AD2" w:rsidRPr="008F4ED0">
        <w:rPr>
          <w:rFonts w:ascii="Times New Roman" w:hAnsi="Times New Roman" w:cs="Times New Roman"/>
          <w:sz w:val="22"/>
          <w:szCs w:val="22"/>
        </w:rPr>
        <w:t xml:space="preserve"> zobowiązany jest na koszt własny w ramach przedmiotu </w:t>
      </w:r>
      <w:r w:rsidRPr="008F4ED0">
        <w:rPr>
          <w:rFonts w:ascii="Times New Roman" w:hAnsi="Times New Roman" w:cs="Times New Roman"/>
          <w:sz w:val="22"/>
          <w:szCs w:val="22"/>
        </w:rPr>
        <w:t>u</w:t>
      </w:r>
      <w:r w:rsidR="00676AD2" w:rsidRPr="008F4ED0">
        <w:rPr>
          <w:rFonts w:ascii="Times New Roman" w:hAnsi="Times New Roman" w:cs="Times New Roman"/>
          <w:sz w:val="22"/>
          <w:szCs w:val="22"/>
        </w:rPr>
        <w:t xml:space="preserve">mowy do: </w:t>
      </w:r>
    </w:p>
    <w:p w14:paraId="4E4A67D3" w14:textId="2AEB7656"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zabezpieczania i chronienia swojego mienia, </w:t>
      </w:r>
    </w:p>
    <w:p w14:paraId="177DE7B1" w14:textId="77777777"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naprawienia na swój koszt wszelkich wyrządzonych szkód, jeżeli powstały one z winy </w:t>
      </w:r>
      <w:r w:rsidR="00FB66DB" w:rsidRPr="008F4ED0">
        <w:rPr>
          <w:rFonts w:ascii="Times New Roman" w:hAnsi="Times New Roman" w:cs="Times New Roman"/>
          <w:sz w:val="22"/>
          <w:szCs w:val="22"/>
        </w:rPr>
        <w:t>Wykonawcy</w:t>
      </w:r>
      <w:r w:rsidRPr="008F4ED0">
        <w:rPr>
          <w:rFonts w:ascii="Times New Roman" w:hAnsi="Times New Roman" w:cs="Times New Roman"/>
          <w:sz w:val="22"/>
          <w:szCs w:val="22"/>
        </w:rPr>
        <w:t xml:space="preserve">, </w:t>
      </w:r>
    </w:p>
    <w:p w14:paraId="542E2334" w14:textId="77777777"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utrzymania w czystości dróg ewakuacyjnych i przestrzeni wewnętrznych, </w:t>
      </w:r>
    </w:p>
    <w:p w14:paraId="09095AAF" w14:textId="77777777"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 zapewnienia stałego utrzymania porządku i czystości wewnątrz i bezpośrednio na zewnątrz terenu, </w:t>
      </w:r>
    </w:p>
    <w:p w14:paraId="46E8A86A" w14:textId="77777777"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wykonywania wszelkich czynności dodatkowych wynikających z przyjętej technologii wykonania montażu oraz wynikających z dostępu do miejsca wykonywania czynności montażowych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 xml:space="preserve">i konfiguracyjnych, </w:t>
      </w:r>
    </w:p>
    <w:p w14:paraId="6691D73A" w14:textId="77777777"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zapewnienia właściwych warunków bezpieczeństwa i higieny pracy oraz ochrony środowiska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 xml:space="preserve">w miejscu montażu i jego otoczeniu, </w:t>
      </w:r>
    </w:p>
    <w:p w14:paraId="03FABB6B" w14:textId="2A8210E9"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usunięcia zbędnych odpadów powstałych w trakcie realizacji zamówienia poza teren robót zgodnie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 xml:space="preserve">z zasadami utylizacji i składowania odpadów określonymi ustawą z dnia 14 grudnia 2012 r.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o odpadach (</w:t>
      </w:r>
      <w:r w:rsidR="00285086" w:rsidRPr="008F4ED0">
        <w:rPr>
          <w:rFonts w:ascii="Times New Roman" w:hAnsi="Times New Roman" w:cs="Times New Roman"/>
          <w:sz w:val="22"/>
          <w:szCs w:val="22"/>
        </w:rPr>
        <w:t>Dz.U.2023.1587</w:t>
      </w:r>
      <w:r w:rsidRPr="008F4ED0">
        <w:rPr>
          <w:rFonts w:ascii="Times New Roman" w:hAnsi="Times New Roman" w:cs="Times New Roman"/>
          <w:sz w:val="22"/>
          <w:szCs w:val="22"/>
        </w:rPr>
        <w:t xml:space="preserve">) </w:t>
      </w:r>
    </w:p>
    <w:p w14:paraId="44F4A833" w14:textId="77777777"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zapewnienia odpowiednio wykwalifikowanych osób do wykonania zamówienia. </w:t>
      </w:r>
    </w:p>
    <w:p w14:paraId="78E58C6F" w14:textId="7571D212" w:rsidR="00676AD2" w:rsidRPr="008F4ED0" w:rsidRDefault="00676AD2" w:rsidP="00A053F7">
      <w:pPr>
        <w:pStyle w:val="Default"/>
        <w:numPr>
          <w:ilvl w:val="0"/>
          <w:numId w:val="4"/>
        </w:numPr>
        <w:ind w:left="426" w:hanging="426"/>
        <w:jc w:val="both"/>
        <w:rPr>
          <w:rFonts w:ascii="Times New Roman" w:hAnsi="Times New Roman" w:cs="Times New Roman"/>
          <w:sz w:val="22"/>
          <w:szCs w:val="22"/>
        </w:rPr>
      </w:pPr>
      <w:r w:rsidRPr="008F4ED0">
        <w:rPr>
          <w:rFonts w:ascii="Times New Roman" w:hAnsi="Times New Roman" w:cs="Times New Roman"/>
          <w:sz w:val="22"/>
          <w:szCs w:val="22"/>
        </w:rPr>
        <w:t xml:space="preserve">Od chwili protokolarnego udostępnienia pomieszczeń objętych </w:t>
      </w:r>
      <w:r w:rsidR="00FB66DB" w:rsidRPr="008F4ED0">
        <w:rPr>
          <w:rFonts w:ascii="Times New Roman" w:hAnsi="Times New Roman" w:cs="Times New Roman"/>
          <w:sz w:val="22"/>
          <w:szCs w:val="22"/>
        </w:rPr>
        <w:t>d</w:t>
      </w:r>
      <w:r w:rsidRPr="008F4ED0">
        <w:rPr>
          <w:rFonts w:ascii="Times New Roman" w:hAnsi="Times New Roman" w:cs="Times New Roman"/>
          <w:sz w:val="22"/>
          <w:szCs w:val="22"/>
        </w:rPr>
        <w:t xml:space="preserve">ostawą </w:t>
      </w:r>
      <w:r w:rsidR="00FB66DB" w:rsidRPr="008F4ED0">
        <w:rPr>
          <w:rFonts w:ascii="Times New Roman" w:hAnsi="Times New Roman" w:cs="Times New Roman"/>
          <w:sz w:val="22"/>
          <w:szCs w:val="22"/>
        </w:rPr>
        <w:t>u</w:t>
      </w:r>
      <w:r w:rsidRPr="008F4ED0">
        <w:rPr>
          <w:rFonts w:ascii="Times New Roman" w:hAnsi="Times New Roman" w:cs="Times New Roman"/>
          <w:sz w:val="22"/>
          <w:szCs w:val="22"/>
        </w:rPr>
        <w:t xml:space="preserve">rządzeń oraz w okresie prowadzenia </w:t>
      </w:r>
      <w:r w:rsidR="00FB66DB" w:rsidRPr="008F4ED0">
        <w:rPr>
          <w:rFonts w:ascii="Times New Roman" w:hAnsi="Times New Roman" w:cs="Times New Roman"/>
          <w:sz w:val="22"/>
          <w:szCs w:val="22"/>
        </w:rPr>
        <w:t>p</w:t>
      </w:r>
      <w:r w:rsidRPr="008F4ED0">
        <w:rPr>
          <w:rFonts w:ascii="Times New Roman" w:hAnsi="Times New Roman" w:cs="Times New Roman"/>
          <w:sz w:val="22"/>
          <w:szCs w:val="22"/>
        </w:rPr>
        <w:t xml:space="preserve">rac </w:t>
      </w:r>
      <w:r w:rsidR="00FB66DB" w:rsidRPr="008F4ED0">
        <w:rPr>
          <w:rFonts w:ascii="Times New Roman" w:hAnsi="Times New Roman" w:cs="Times New Roman"/>
          <w:sz w:val="22"/>
          <w:szCs w:val="22"/>
        </w:rPr>
        <w:t>m</w:t>
      </w:r>
      <w:r w:rsidRPr="008F4ED0">
        <w:rPr>
          <w:rFonts w:ascii="Times New Roman" w:hAnsi="Times New Roman" w:cs="Times New Roman"/>
          <w:sz w:val="22"/>
          <w:szCs w:val="22"/>
        </w:rPr>
        <w:t xml:space="preserve">ontażowych do czasu protokolarnego </w:t>
      </w:r>
      <w:r w:rsidR="00FB66DB" w:rsidRPr="008F4ED0">
        <w:rPr>
          <w:rFonts w:ascii="Times New Roman" w:hAnsi="Times New Roman" w:cs="Times New Roman"/>
          <w:sz w:val="22"/>
          <w:szCs w:val="22"/>
        </w:rPr>
        <w:t>o</w:t>
      </w:r>
      <w:r w:rsidRPr="008F4ED0">
        <w:rPr>
          <w:rFonts w:ascii="Times New Roman" w:hAnsi="Times New Roman" w:cs="Times New Roman"/>
          <w:sz w:val="22"/>
          <w:szCs w:val="22"/>
        </w:rPr>
        <w:t xml:space="preserve">dbioru </w:t>
      </w:r>
      <w:r w:rsidR="00FB66DB" w:rsidRPr="008F4ED0">
        <w:rPr>
          <w:rFonts w:ascii="Times New Roman" w:hAnsi="Times New Roman" w:cs="Times New Roman"/>
          <w:sz w:val="22"/>
          <w:szCs w:val="22"/>
        </w:rPr>
        <w:t>k</w:t>
      </w:r>
      <w:r w:rsidRPr="008F4ED0">
        <w:rPr>
          <w:rFonts w:ascii="Times New Roman" w:hAnsi="Times New Roman" w:cs="Times New Roman"/>
          <w:sz w:val="22"/>
          <w:szCs w:val="22"/>
        </w:rPr>
        <w:t xml:space="preserve">ońcowego Wykonawca ponosi odpowiedzialność na zasadach ogólnych za szkody wynikłe w związku z realizacją przedmiotu umowy w pomieszczeniach objętych przedmiotem </w:t>
      </w:r>
      <w:r w:rsidR="00FB66DB" w:rsidRPr="008F4ED0">
        <w:rPr>
          <w:rFonts w:ascii="Times New Roman" w:hAnsi="Times New Roman" w:cs="Times New Roman"/>
          <w:sz w:val="22"/>
          <w:szCs w:val="22"/>
        </w:rPr>
        <w:t>u</w:t>
      </w:r>
      <w:r w:rsidRPr="008F4ED0">
        <w:rPr>
          <w:rFonts w:ascii="Times New Roman" w:hAnsi="Times New Roman" w:cs="Times New Roman"/>
          <w:sz w:val="22"/>
          <w:szCs w:val="22"/>
        </w:rPr>
        <w:t xml:space="preserve">mowy. </w:t>
      </w:r>
    </w:p>
    <w:p w14:paraId="19496B59" w14:textId="77777777" w:rsidR="00676AD2" w:rsidRPr="008F4ED0" w:rsidRDefault="00676AD2" w:rsidP="00A053F7">
      <w:pPr>
        <w:pStyle w:val="Default"/>
        <w:numPr>
          <w:ilvl w:val="0"/>
          <w:numId w:val="4"/>
        </w:numPr>
        <w:ind w:left="426" w:hanging="426"/>
        <w:jc w:val="both"/>
        <w:rPr>
          <w:rFonts w:ascii="Times New Roman" w:hAnsi="Times New Roman" w:cs="Times New Roman"/>
          <w:sz w:val="22"/>
          <w:szCs w:val="22"/>
        </w:rPr>
      </w:pPr>
      <w:r w:rsidRPr="008F4ED0">
        <w:rPr>
          <w:rFonts w:ascii="Times New Roman" w:hAnsi="Times New Roman" w:cs="Times New Roman"/>
          <w:sz w:val="22"/>
          <w:szCs w:val="22"/>
        </w:rPr>
        <w:t xml:space="preserve">W czasie realizacji </w:t>
      </w:r>
      <w:r w:rsidR="00FB66DB" w:rsidRPr="008F4ED0">
        <w:rPr>
          <w:rFonts w:ascii="Times New Roman" w:hAnsi="Times New Roman" w:cs="Times New Roman"/>
          <w:sz w:val="22"/>
          <w:szCs w:val="22"/>
        </w:rPr>
        <w:t>p</w:t>
      </w:r>
      <w:r w:rsidRPr="008F4ED0">
        <w:rPr>
          <w:rFonts w:ascii="Times New Roman" w:hAnsi="Times New Roman" w:cs="Times New Roman"/>
          <w:sz w:val="22"/>
          <w:szCs w:val="22"/>
        </w:rPr>
        <w:t xml:space="preserve">rzedmiotu umowy </w:t>
      </w:r>
      <w:r w:rsidR="00FB66DB" w:rsidRPr="008F4ED0">
        <w:rPr>
          <w:rFonts w:ascii="Times New Roman" w:hAnsi="Times New Roman" w:cs="Times New Roman"/>
          <w:sz w:val="22"/>
          <w:szCs w:val="22"/>
        </w:rPr>
        <w:t>Wykonawca</w:t>
      </w:r>
      <w:r w:rsidRPr="008F4ED0">
        <w:rPr>
          <w:rFonts w:ascii="Times New Roman" w:hAnsi="Times New Roman" w:cs="Times New Roman"/>
          <w:sz w:val="22"/>
          <w:szCs w:val="22"/>
        </w:rPr>
        <w:t xml:space="preserve"> będzie utrzymywał </w:t>
      </w:r>
      <w:r w:rsidR="00FB66DB" w:rsidRPr="008F4ED0">
        <w:rPr>
          <w:rFonts w:ascii="Times New Roman" w:hAnsi="Times New Roman" w:cs="Times New Roman"/>
          <w:sz w:val="22"/>
          <w:szCs w:val="22"/>
        </w:rPr>
        <w:t>m</w:t>
      </w:r>
      <w:r w:rsidRPr="008F4ED0">
        <w:rPr>
          <w:rFonts w:ascii="Times New Roman" w:hAnsi="Times New Roman" w:cs="Times New Roman"/>
          <w:sz w:val="22"/>
          <w:szCs w:val="22"/>
        </w:rPr>
        <w:t xml:space="preserve">iejsce prowadzenia </w:t>
      </w:r>
      <w:r w:rsidR="00FB66DB" w:rsidRPr="008F4ED0">
        <w:rPr>
          <w:rFonts w:ascii="Times New Roman" w:hAnsi="Times New Roman" w:cs="Times New Roman"/>
          <w:sz w:val="22"/>
          <w:szCs w:val="22"/>
        </w:rPr>
        <w:t>p</w:t>
      </w:r>
      <w:r w:rsidRPr="008F4ED0">
        <w:rPr>
          <w:rFonts w:ascii="Times New Roman" w:hAnsi="Times New Roman" w:cs="Times New Roman"/>
          <w:sz w:val="22"/>
          <w:szCs w:val="22"/>
        </w:rPr>
        <w:t xml:space="preserve">rac </w:t>
      </w:r>
      <w:r w:rsidR="00FB66DB" w:rsidRPr="008F4ED0">
        <w:rPr>
          <w:rFonts w:ascii="Times New Roman" w:hAnsi="Times New Roman" w:cs="Times New Roman"/>
          <w:sz w:val="22"/>
          <w:szCs w:val="22"/>
        </w:rPr>
        <w:t>m</w:t>
      </w:r>
      <w:r w:rsidRPr="008F4ED0">
        <w:rPr>
          <w:rFonts w:ascii="Times New Roman" w:hAnsi="Times New Roman" w:cs="Times New Roman"/>
          <w:sz w:val="22"/>
          <w:szCs w:val="22"/>
        </w:rPr>
        <w:t xml:space="preserve">ontażowych w stanie wolnym od przeszkód komunikacyjnych oraz będzie usuwał i składował wszelkie urządzenia pomocnicze i zbędne materiały, odpady i śmieci oraz niepotrzebne urządzenia prowizoryczne. </w:t>
      </w:r>
    </w:p>
    <w:p w14:paraId="30A7F3E6" w14:textId="77777777" w:rsidR="00676AD2" w:rsidRPr="008F4ED0" w:rsidRDefault="001E06FA" w:rsidP="00A053F7">
      <w:pPr>
        <w:pStyle w:val="Default"/>
        <w:numPr>
          <w:ilvl w:val="0"/>
          <w:numId w:val="4"/>
        </w:numPr>
        <w:ind w:left="426" w:hanging="426"/>
        <w:jc w:val="both"/>
        <w:rPr>
          <w:rFonts w:ascii="Times New Roman" w:hAnsi="Times New Roman" w:cs="Times New Roman"/>
          <w:sz w:val="22"/>
          <w:szCs w:val="22"/>
        </w:rPr>
      </w:pPr>
      <w:r w:rsidRPr="008F4ED0">
        <w:rPr>
          <w:rFonts w:ascii="Times New Roman" w:hAnsi="Times New Roman" w:cs="Times New Roman"/>
          <w:sz w:val="22"/>
          <w:szCs w:val="22"/>
        </w:rPr>
        <w:t>Wykonawca</w:t>
      </w:r>
      <w:r w:rsidR="00676AD2" w:rsidRPr="008F4ED0">
        <w:rPr>
          <w:rFonts w:ascii="Times New Roman" w:hAnsi="Times New Roman" w:cs="Times New Roman"/>
          <w:sz w:val="22"/>
          <w:szCs w:val="22"/>
        </w:rPr>
        <w:t xml:space="preserve"> w trakcie realizacji prac zobowiązany jest do ścisłej współpracy z Zamawiającym i przyszłymi </w:t>
      </w:r>
      <w:r w:rsidR="00FB66DB" w:rsidRPr="008F4ED0">
        <w:rPr>
          <w:rFonts w:ascii="Times New Roman" w:hAnsi="Times New Roman" w:cs="Times New Roman"/>
          <w:sz w:val="22"/>
          <w:szCs w:val="22"/>
        </w:rPr>
        <w:t>u</w:t>
      </w:r>
      <w:r w:rsidR="00676AD2" w:rsidRPr="008F4ED0">
        <w:rPr>
          <w:rFonts w:ascii="Times New Roman" w:hAnsi="Times New Roman" w:cs="Times New Roman"/>
          <w:sz w:val="22"/>
          <w:szCs w:val="22"/>
        </w:rPr>
        <w:t xml:space="preserve">żytkownikami oraz innymi wykonawcami działającymi na zlecenie Zamawiającego w celu koordynacji prowadzonych prac. </w:t>
      </w:r>
    </w:p>
    <w:p w14:paraId="36448BBB" w14:textId="18A7F1D9" w:rsidR="00A44E47" w:rsidRPr="008F4ED0" w:rsidRDefault="00A44E47" w:rsidP="00A053F7">
      <w:pPr>
        <w:widowControl/>
        <w:numPr>
          <w:ilvl w:val="0"/>
          <w:numId w:val="4"/>
        </w:numPr>
        <w:ind w:left="426" w:hanging="426"/>
        <w:jc w:val="both"/>
        <w:textAlignment w:val="auto"/>
        <w:rPr>
          <w:sz w:val="22"/>
          <w:szCs w:val="22"/>
        </w:rPr>
      </w:pPr>
      <w:r w:rsidRPr="008F4ED0">
        <w:rPr>
          <w:sz w:val="22"/>
          <w:szCs w:val="22"/>
        </w:rPr>
        <w:t xml:space="preserve">W celu sprawnego wykonania </w:t>
      </w:r>
      <w:r w:rsidR="00DB0B58" w:rsidRPr="008F4ED0">
        <w:rPr>
          <w:sz w:val="22"/>
          <w:szCs w:val="22"/>
        </w:rPr>
        <w:t>przedmiotu umowy</w:t>
      </w:r>
      <w:r w:rsidRPr="008F4ED0">
        <w:rPr>
          <w:sz w:val="22"/>
          <w:szCs w:val="22"/>
        </w:rPr>
        <w:t xml:space="preserve"> Wykonawca może </w:t>
      </w:r>
      <w:r w:rsidR="00DB0B58" w:rsidRPr="008F4ED0">
        <w:rPr>
          <w:sz w:val="22"/>
          <w:szCs w:val="22"/>
        </w:rPr>
        <w:t>zlecić realizację części lub całości zamówienia podwykonawc</w:t>
      </w:r>
      <w:r w:rsidR="00EC2969" w:rsidRPr="008F4ED0">
        <w:rPr>
          <w:sz w:val="22"/>
          <w:szCs w:val="22"/>
        </w:rPr>
        <w:t>om</w:t>
      </w:r>
      <w:r w:rsidR="00DB0B58" w:rsidRPr="008F4ED0">
        <w:rPr>
          <w:sz w:val="22"/>
          <w:szCs w:val="22"/>
        </w:rPr>
        <w:t xml:space="preserve"> po uzyskaniu na powyższe pisemnej zgody Zamawiającego</w:t>
      </w:r>
      <w:r w:rsidR="005661BE" w:rsidRPr="008F4ED0">
        <w:rPr>
          <w:sz w:val="22"/>
          <w:szCs w:val="22"/>
        </w:rPr>
        <w:t xml:space="preserve"> na zasadach określonych </w:t>
      </w:r>
      <w:r w:rsidR="00006670">
        <w:rPr>
          <w:sz w:val="22"/>
          <w:szCs w:val="22"/>
        </w:rPr>
        <w:t>§</w:t>
      </w:r>
      <w:r w:rsidR="00006670">
        <w:t>10</w:t>
      </w:r>
      <w:r w:rsidR="00DB0B58" w:rsidRPr="008F4ED0">
        <w:rPr>
          <w:sz w:val="22"/>
          <w:szCs w:val="22"/>
        </w:rPr>
        <w:t>.</w:t>
      </w:r>
    </w:p>
    <w:p w14:paraId="36606A80" w14:textId="1559459F" w:rsidR="00FB3948" w:rsidRPr="008F4ED0" w:rsidRDefault="00FB3948" w:rsidP="00A053F7">
      <w:pPr>
        <w:pStyle w:val="Akapitzlist"/>
        <w:numPr>
          <w:ilvl w:val="0"/>
          <w:numId w:val="4"/>
        </w:numPr>
        <w:ind w:left="426" w:hanging="426"/>
        <w:jc w:val="both"/>
        <w:rPr>
          <w:sz w:val="22"/>
          <w:szCs w:val="22"/>
        </w:rPr>
      </w:pPr>
      <w:r w:rsidRPr="008F4ED0">
        <w:rPr>
          <w:sz w:val="22"/>
          <w:szCs w:val="22"/>
        </w:rPr>
        <w:t>Wykonawca zobowiązany jest do wykonania</w:t>
      </w:r>
      <w:r w:rsidRPr="008F4ED0">
        <w:rPr>
          <w:b/>
          <w:bCs/>
          <w:sz w:val="22"/>
          <w:szCs w:val="22"/>
        </w:rPr>
        <w:t xml:space="preserve"> </w:t>
      </w:r>
      <w:r w:rsidRPr="008F4ED0">
        <w:rPr>
          <w:sz w:val="22"/>
          <w:szCs w:val="22"/>
        </w:rPr>
        <w:t>pomiarów oraz sporządzeni</w:t>
      </w:r>
      <w:r w:rsidR="008F4ED0" w:rsidRPr="008F4ED0">
        <w:rPr>
          <w:sz w:val="22"/>
          <w:szCs w:val="22"/>
        </w:rPr>
        <w:t>a</w:t>
      </w:r>
      <w:r w:rsidRPr="008F4ED0">
        <w:rPr>
          <w:sz w:val="22"/>
          <w:szCs w:val="22"/>
        </w:rPr>
        <w:t xml:space="preserve"> protokołów w zakresie pomiaru natężenia oświetlenia w pomieszczeniach, w których zainstalowane zostaną nowe oprawy oświetleniowe (zgodnie z Polską Normą PN-EN 12464-1:2012 Światło i oświetlenie). </w:t>
      </w:r>
    </w:p>
    <w:p w14:paraId="4D915DA1" w14:textId="661A73B4" w:rsidR="00FB3948" w:rsidRPr="008F4ED0" w:rsidRDefault="00FB3948" w:rsidP="00A053F7">
      <w:pPr>
        <w:pStyle w:val="Akapitzlist"/>
        <w:numPr>
          <w:ilvl w:val="0"/>
          <w:numId w:val="4"/>
        </w:numPr>
        <w:ind w:left="426" w:hanging="426"/>
        <w:jc w:val="both"/>
        <w:rPr>
          <w:sz w:val="22"/>
          <w:szCs w:val="22"/>
        </w:rPr>
      </w:pPr>
      <w:r w:rsidRPr="008F4ED0">
        <w:rPr>
          <w:sz w:val="22"/>
          <w:szCs w:val="22"/>
        </w:rPr>
        <w:t xml:space="preserve">Wykonawca przed rozpoczęciem robót zobowiązany jest do przedstawienia Zamawiającemu do zatwierdzenia w formie pisemnej zestawienia materiałów, wyrobów i urządzeń przeznaczonych do wbudowania. Muszą one być zgodne z minimalnymi wymaganiami określonymi </w:t>
      </w:r>
      <w:r w:rsidRPr="008F4ED0">
        <w:rPr>
          <w:sz w:val="22"/>
          <w:szCs w:val="22"/>
        </w:rPr>
        <w:br/>
        <w:t>w załączniku nr 5 do SWZ.</w:t>
      </w:r>
    </w:p>
    <w:p w14:paraId="428C6B77" w14:textId="77777777" w:rsidR="00D649BF" w:rsidRPr="008F4ED0" w:rsidRDefault="00D649BF" w:rsidP="00A053F7">
      <w:pPr>
        <w:jc w:val="center"/>
        <w:rPr>
          <w:b/>
          <w:sz w:val="22"/>
          <w:szCs w:val="22"/>
        </w:rPr>
      </w:pPr>
    </w:p>
    <w:p w14:paraId="022C62A5" w14:textId="77777777" w:rsidR="00C771BF" w:rsidRDefault="00C771BF" w:rsidP="00A053F7">
      <w:pPr>
        <w:jc w:val="center"/>
        <w:rPr>
          <w:b/>
          <w:sz w:val="22"/>
          <w:szCs w:val="22"/>
        </w:rPr>
      </w:pPr>
    </w:p>
    <w:p w14:paraId="283EE4E0" w14:textId="77777777" w:rsidR="00C771BF" w:rsidRDefault="00C771BF" w:rsidP="00A053F7">
      <w:pPr>
        <w:jc w:val="center"/>
        <w:rPr>
          <w:b/>
          <w:sz w:val="22"/>
          <w:szCs w:val="22"/>
        </w:rPr>
      </w:pPr>
    </w:p>
    <w:p w14:paraId="11D86BFE" w14:textId="6A3256F5" w:rsidR="00D649BF" w:rsidRPr="008F4ED0" w:rsidRDefault="00D649BF" w:rsidP="00A053F7">
      <w:pPr>
        <w:jc w:val="center"/>
        <w:rPr>
          <w:b/>
          <w:sz w:val="22"/>
          <w:szCs w:val="22"/>
        </w:rPr>
      </w:pPr>
      <w:r w:rsidRPr="008F4ED0">
        <w:rPr>
          <w:b/>
          <w:sz w:val="22"/>
          <w:szCs w:val="22"/>
        </w:rPr>
        <w:lastRenderedPageBreak/>
        <w:t>§ 5</w:t>
      </w:r>
    </w:p>
    <w:p w14:paraId="60ADEB35" w14:textId="2CB41DF5" w:rsidR="00D649BF" w:rsidRPr="008F4ED0" w:rsidRDefault="00D649BF" w:rsidP="00A053F7">
      <w:pPr>
        <w:jc w:val="center"/>
        <w:rPr>
          <w:b/>
          <w:sz w:val="22"/>
          <w:szCs w:val="22"/>
        </w:rPr>
      </w:pPr>
      <w:r w:rsidRPr="008F4ED0">
        <w:rPr>
          <w:b/>
          <w:sz w:val="22"/>
          <w:szCs w:val="22"/>
        </w:rPr>
        <w:t>K</w:t>
      </w:r>
      <w:r w:rsidR="008F4ED0" w:rsidRPr="008F4ED0">
        <w:rPr>
          <w:b/>
          <w:sz w:val="22"/>
          <w:szCs w:val="22"/>
        </w:rPr>
        <w:t>LAUZULA ZATRUDNIENIA</w:t>
      </w:r>
    </w:p>
    <w:p w14:paraId="0B2540BA" w14:textId="77777777" w:rsidR="00D649BF" w:rsidRPr="008F4ED0" w:rsidRDefault="00D649BF" w:rsidP="00A053F7">
      <w:pPr>
        <w:widowControl/>
        <w:numPr>
          <w:ilvl w:val="0"/>
          <w:numId w:val="49"/>
        </w:numPr>
        <w:suppressAutoHyphens w:val="0"/>
        <w:autoSpaceDE w:val="0"/>
        <w:autoSpaceDN w:val="0"/>
        <w:adjustRightInd w:val="0"/>
        <w:ind w:left="426" w:hanging="426"/>
        <w:textAlignment w:val="auto"/>
        <w:rPr>
          <w:color w:val="000000"/>
          <w:sz w:val="22"/>
          <w:szCs w:val="22"/>
          <w:lang w:eastAsia="pl-PL"/>
        </w:rPr>
      </w:pPr>
      <w:r w:rsidRPr="008F4ED0">
        <w:rPr>
          <w:color w:val="000000"/>
          <w:sz w:val="22"/>
          <w:szCs w:val="22"/>
          <w:lang w:eastAsia="pl-PL"/>
        </w:rPr>
        <w:t xml:space="preserve">Wykonawca zobowiązuje się do zatrudnienia na podstawie umowy o pracę, przez cały okres realizacji zamówienia, wszystkich osób wykonujących następujące czynności: wykonywanie prac fizycznych przy realizacji robót budowlanych, operatorzy sprzętu i prace fizyczne instalacyjno-montażowe objęte zakresem umowy. </w:t>
      </w:r>
    </w:p>
    <w:p w14:paraId="2F30C556" w14:textId="77777777" w:rsidR="00D649BF" w:rsidRPr="008F4ED0" w:rsidRDefault="00D649BF" w:rsidP="00A053F7">
      <w:pPr>
        <w:ind w:left="426"/>
        <w:jc w:val="both"/>
        <w:rPr>
          <w:i/>
          <w:iCs/>
          <w:color w:val="000000"/>
          <w:sz w:val="22"/>
          <w:szCs w:val="22"/>
          <w:lang w:eastAsia="pl-PL"/>
        </w:rPr>
      </w:pPr>
      <w:r w:rsidRPr="008F4ED0">
        <w:rPr>
          <w:i/>
          <w:iCs/>
          <w:color w:val="000000"/>
          <w:sz w:val="22"/>
          <w:szCs w:val="22"/>
          <w:lang w:eastAsia="pl-PL"/>
        </w:rPr>
        <w:t>(obowiązek ten nie dotyczy sytuacji, gdy prace te będą wykonywane samodzielnie i osobiście przez osoby fizyczne prowadzące działalność gospodarczą w postaci tzw. samozatrudnienia jako podwykonawcy).</w:t>
      </w:r>
    </w:p>
    <w:p w14:paraId="7D0F3CB2" w14:textId="509B07D9" w:rsidR="00D649BF" w:rsidRPr="008F4ED0" w:rsidRDefault="00D649BF" w:rsidP="00A053F7">
      <w:pPr>
        <w:widowControl/>
        <w:numPr>
          <w:ilvl w:val="0"/>
          <w:numId w:val="49"/>
        </w:numPr>
        <w:ind w:left="426" w:hanging="426"/>
        <w:jc w:val="both"/>
        <w:textAlignment w:val="auto"/>
        <w:rPr>
          <w:i/>
          <w:iCs/>
          <w:color w:val="000000"/>
          <w:sz w:val="22"/>
          <w:szCs w:val="22"/>
          <w:lang w:eastAsia="pl-PL"/>
        </w:rPr>
      </w:pPr>
      <w:r w:rsidRPr="008F4ED0">
        <w:rPr>
          <w:color w:val="000000"/>
          <w:sz w:val="22"/>
          <w:szCs w:val="22"/>
          <w:lang w:eastAsia="pl-PL"/>
        </w:rPr>
        <w:t xml:space="preserve">Wykonawca, w terminie do 7 dni od dnia zawarcia umowy, przedstawi Zamawiającemu oświadczenie wykonawcy lub podwykonawcy o zatrudnieniu na podstawie umowy o pracę osób wykonujących czynności, o których mowa w ust. 1. Oświadczenie to powinno zawierać w szczególności: dokładne określenie podmiotu składającego oświadczenie, datę złożenia oświadczenia, wskazanie, że objęte zakresem umowy czynności wykonują osoby zatrudnione na podstawie umowy o pracę wraz ze wskazaniem imienia i nazwiska zatrudnionego pracownika, daty zawarcia umowy o pracę, rodzaju umowy o pracę i zakresu obowiązków pracownika. </w:t>
      </w:r>
    </w:p>
    <w:p w14:paraId="4C986B4E" w14:textId="77777777" w:rsidR="00D649BF" w:rsidRPr="008F4ED0" w:rsidRDefault="00D649BF" w:rsidP="00A053F7">
      <w:pPr>
        <w:widowControl/>
        <w:numPr>
          <w:ilvl w:val="0"/>
          <w:numId w:val="49"/>
        </w:numPr>
        <w:ind w:left="426" w:hanging="426"/>
        <w:jc w:val="both"/>
        <w:textAlignment w:val="auto"/>
        <w:rPr>
          <w:i/>
          <w:iCs/>
          <w:color w:val="000000"/>
          <w:sz w:val="22"/>
          <w:szCs w:val="22"/>
          <w:lang w:eastAsia="pl-PL"/>
        </w:rPr>
      </w:pPr>
      <w:r w:rsidRPr="008F4ED0">
        <w:rPr>
          <w:color w:val="000000"/>
          <w:sz w:val="22"/>
          <w:szCs w:val="22"/>
          <w:lang w:eastAsia="pl-PL"/>
        </w:rPr>
        <w:t xml:space="preserve">Wykonawca zobowiązany jest do informowania Zamawiającego o każdym przypadku zmiany sposobu zatrudnienia osób wykonujących ww. czynności nie później niż w terminie 7 dni od dokonania takiej zmiany. </w:t>
      </w:r>
    </w:p>
    <w:p w14:paraId="0E5965E2" w14:textId="77777777" w:rsidR="00D649BF" w:rsidRPr="008F4ED0" w:rsidRDefault="00D649BF" w:rsidP="00A053F7">
      <w:pPr>
        <w:widowControl/>
        <w:numPr>
          <w:ilvl w:val="0"/>
          <w:numId w:val="49"/>
        </w:numPr>
        <w:ind w:left="426" w:hanging="426"/>
        <w:jc w:val="both"/>
        <w:textAlignment w:val="auto"/>
        <w:rPr>
          <w:i/>
          <w:iCs/>
          <w:color w:val="000000"/>
          <w:sz w:val="22"/>
          <w:szCs w:val="22"/>
          <w:lang w:eastAsia="pl-PL"/>
        </w:rPr>
      </w:pPr>
      <w:r w:rsidRPr="008F4ED0">
        <w:rPr>
          <w:color w:val="000000"/>
          <w:sz w:val="22"/>
          <w:szCs w:val="22"/>
          <w:lang w:eastAsia="pl-PL"/>
        </w:rPr>
        <w:t xml:space="preserve">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 </w:t>
      </w:r>
    </w:p>
    <w:p w14:paraId="16A63AB6" w14:textId="77777777" w:rsidR="00D649BF" w:rsidRPr="008F4ED0" w:rsidRDefault="00D649BF" w:rsidP="00A053F7">
      <w:pPr>
        <w:widowControl/>
        <w:numPr>
          <w:ilvl w:val="0"/>
          <w:numId w:val="50"/>
        </w:numPr>
        <w:suppressAutoHyphens w:val="0"/>
        <w:autoSpaceDE w:val="0"/>
        <w:autoSpaceDN w:val="0"/>
        <w:adjustRightInd w:val="0"/>
        <w:ind w:hanging="294"/>
        <w:textAlignment w:val="auto"/>
        <w:rPr>
          <w:color w:val="000000"/>
          <w:sz w:val="22"/>
          <w:szCs w:val="22"/>
          <w:lang w:eastAsia="pl-PL"/>
        </w:rPr>
      </w:pPr>
      <w:r w:rsidRPr="008F4ED0">
        <w:rPr>
          <w:color w:val="000000"/>
          <w:sz w:val="22"/>
          <w:szCs w:val="22"/>
          <w:lang w:eastAsia="pl-PL"/>
        </w:rPr>
        <w:t xml:space="preserve">żądania dodatkowych oświadczeń i dokumentów w zakresie potwierdzenia spełniania ww. wymogów i dokonywania ich oceny, </w:t>
      </w:r>
    </w:p>
    <w:p w14:paraId="02272705" w14:textId="77777777" w:rsidR="00D649BF" w:rsidRPr="008F4ED0" w:rsidRDefault="00D649BF" w:rsidP="00A053F7">
      <w:pPr>
        <w:widowControl/>
        <w:numPr>
          <w:ilvl w:val="0"/>
          <w:numId w:val="50"/>
        </w:numPr>
        <w:suppressAutoHyphens w:val="0"/>
        <w:autoSpaceDE w:val="0"/>
        <w:autoSpaceDN w:val="0"/>
        <w:adjustRightInd w:val="0"/>
        <w:ind w:hanging="294"/>
        <w:textAlignment w:val="auto"/>
        <w:rPr>
          <w:color w:val="000000"/>
          <w:sz w:val="22"/>
          <w:szCs w:val="22"/>
          <w:lang w:eastAsia="pl-PL"/>
        </w:rPr>
      </w:pPr>
      <w:r w:rsidRPr="008F4ED0">
        <w:rPr>
          <w:color w:val="000000"/>
          <w:sz w:val="22"/>
          <w:szCs w:val="22"/>
          <w:lang w:eastAsia="pl-PL"/>
        </w:rPr>
        <w:t xml:space="preserve">żądania wyjaśnień w przypadku wątpliwości w zakresie potwierdzenia spełniania ww. wymogów, </w:t>
      </w:r>
    </w:p>
    <w:p w14:paraId="3310A88F" w14:textId="77777777" w:rsidR="00D649BF" w:rsidRPr="008F4ED0" w:rsidRDefault="00D649BF" w:rsidP="00A053F7">
      <w:pPr>
        <w:widowControl/>
        <w:numPr>
          <w:ilvl w:val="0"/>
          <w:numId w:val="50"/>
        </w:numPr>
        <w:suppressAutoHyphens w:val="0"/>
        <w:autoSpaceDE w:val="0"/>
        <w:autoSpaceDN w:val="0"/>
        <w:adjustRightInd w:val="0"/>
        <w:ind w:hanging="294"/>
        <w:textAlignment w:val="auto"/>
        <w:rPr>
          <w:color w:val="000000"/>
          <w:sz w:val="22"/>
          <w:szCs w:val="22"/>
          <w:lang w:eastAsia="pl-PL"/>
        </w:rPr>
      </w:pPr>
      <w:r w:rsidRPr="008F4ED0">
        <w:rPr>
          <w:color w:val="000000"/>
          <w:sz w:val="22"/>
          <w:szCs w:val="22"/>
          <w:lang w:eastAsia="pl-PL"/>
        </w:rPr>
        <w:t xml:space="preserve">przeprowadzania kontroli na miejscu wykonywania świadczenia. </w:t>
      </w:r>
    </w:p>
    <w:p w14:paraId="211F4334" w14:textId="77777777" w:rsidR="00D649BF" w:rsidRPr="008F4ED0" w:rsidRDefault="00D649BF" w:rsidP="00A053F7">
      <w:pPr>
        <w:widowControl/>
        <w:numPr>
          <w:ilvl w:val="0"/>
          <w:numId w:val="49"/>
        </w:numPr>
        <w:suppressAutoHyphens w:val="0"/>
        <w:autoSpaceDE w:val="0"/>
        <w:autoSpaceDN w:val="0"/>
        <w:adjustRightInd w:val="0"/>
        <w:ind w:left="426" w:hanging="426"/>
        <w:textAlignment w:val="auto"/>
        <w:rPr>
          <w:color w:val="000000"/>
          <w:sz w:val="22"/>
          <w:szCs w:val="22"/>
          <w:lang w:eastAsia="pl-PL"/>
        </w:rPr>
      </w:pPr>
      <w:r w:rsidRPr="008F4ED0">
        <w:rPr>
          <w:color w:val="000000"/>
          <w:sz w:val="22"/>
          <w:szCs w:val="22"/>
          <w:lang w:eastAsia="pl-PL"/>
        </w:rPr>
        <w:t xml:space="preserve">W przypadku uzasadnionych wątpliwości co do przestrzegania prawa pracy przez wykonawcę lub podwykonawcę, zamawiający może zwrócić się o przeprowadzenie kontroli przez Państwową Inspekcję Pracy. </w:t>
      </w:r>
    </w:p>
    <w:p w14:paraId="4761F6C9" w14:textId="77777777" w:rsidR="00D649BF" w:rsidRPr="008F4ED0" w:rsidRDefault="00D649BF" w:rsidP="00A053F7">
      <w:pPr>
        <w:widowControl/>
        <w:numPr>
          <w:ilvl w:val="0"/>
          <w:numId w:val="49"/>
        </w:numPr>
        <w:suppressAutoHyphens w:val="0"/>
        <w:autoSpaceDE w:val="0"/>
        <w:autoSpaceDN w:val="0"/>
        <w:adjustRightInd w:val="0"/>
        <w:ind w:left="426" w:hanging="426"/>
        <w:textAlignment w:val="auto"/>
        <w:rPr>
          <w:color w:val="000000"/>
          <w:sz w:val="22"/>
          <w:szCs w:val="22"/>
          <w:lang w:eastAsia="pl-PL"/>
        </w:rPr>
      </w:pPr>
      <w:r w:rsidRPr="008F4ED0">
        <w:rPr>
          <w:color w:val="000000"/>
          <w:sz w:val="22"/>
          <w:szCs w:val="22"/>
          <w:lang w:eastAsia="pl-PL"/>
        </w:rPr>
        <w:t xml:space="preserve">W trakcie realizacji zamówienia na każde wezwanie zamawiającego w terminie 7 dni od dnia otrzymania wezwania wykonawca przedłoży zamawiającemu aktualne dokumenty wskazane w ust. 2. </w:t>
      </w:r>
    </w:p>
    <w:p w14:paraId="14454F25" w14:textId="77777777" w:rsidR="00D649BF" w:rsidRPr="008F4ED0" w:rsidRDefault="00D649BF" w:rsidP="00A053F7">
      <w:pPr>
        <w:widowControl/>
        <w:numPr>
          <w:ilvl w:val="0"/>
          <w:numId w:val="49"/>
        </w:numPr>
        <w:suppressAutoHyphens w:val="0"/>
        <w:autoSpaceDE w:val="0"/>
        <w:autoSpaceDN w:val="0"/>
        <w:adjustRightInd w:val="0"/>
        <w:ind w:left="426" w:hanging="426"/>
        <w:textAlignment w:val="auto"/>
        <w:rPr>
          <w:color w:val="000000"/>
          <w:sz w:val="22"/>
          <w:szCs w:val="22"/>
          <w:lang w:eastAsia="pl-PL"/>
        </w:rPr>
      </w:pPr>
      <w:r w:rsidRPr="008F4ED0">
        <w:rPr>
          <w:color w:val="000000"/>
          <w:sz w:val="22"/>
          <w:szCs w:val="22"/>
          <w:lang w:eastAsia="pl-PL"/>
        </w:rPr>
        <w:t xml:space="preserve">Wykonawca zobowiązany jest do wprowadzenia w umowach z podwykonawcami stosownych zapisów, zobowiązujących do zatrudnienia na podstawie umowy o pracę, przez cały okres realizacji zamówienia, wszystkich osób wykonujących czynności wymienione w ust. 1 oraz umożliwiających Zamawiającemu przeprowadzenie kontroli realizacji tego obowiązku. </w:t>
      </w:r>
    </w:p>
    <w:p w14:paraId="350D7A3F" w14:textId="77777777" w:rsidR="00D649BF" w:rsidRPr="008F4ED0" w:rsidRDefault="00D649BF" w:rsidP="00A053F7">
      <w:pPr>
        <w:pStyle w:val="Standard"/>
        <w:tabs>
          <w:tab w:val="left" w:pos="0"/>
          <w:tab w:val="left" w:pos="709"/>
        </w:tabs>
        <w:rPr>
          <w:b/>
          <w:sz w:val="22"/>
          <w:szCs w:val="22"/>
        </w:rPr>
      </w:pPr>
    </w:p>
    <w:p w14:paraId="7611DDA6" w14:textId="2F760644" w:rsidR="00D44827" w:rsidRPr="008F4ED0" w:rsidRDefault="00D44827" w:rsidP="00A053F7">
      <w:pPr>
        <w:pStyle w:val="Standard"/>
        <w:tabs>
          <w:tab w:val="left" w:pos="0"/>
          <w:tab w:val="left" w:pos="709"/>
        </w:tabs>
        <w:jc w:val="center"/>
        <w:rPr>
          <w:b/>
          <w:sz w:val="22"/>
          <w:szCs w:val="22"/>
        </w:rPr>
      </w:pPr>
      <w:r w:rsidRPr="008F4ED0">
        <w:rPr>
          <w:b/>
          <w:sz w:val="22"/>
          <w:szCs w:val="22"/>
        </w:rPr>
        <w:t xml:space="preserve">§ </w:t>
      </w:r>
      <w:r w:rsidR="00D649BF" w:rsidRPr="008F4ED0">
        <w:rPr>
          <w:b/>
          <w:sz w:val="22"/>
          <w:szCs w:val="22"/>
        </w:rPr>
        <w:t>6</w:t>
      </w:r>
    </w:p>
    <w:p w14:paraId="26712B4F" w14:textId="77777777" w:rsidR="00D44827" w:rsidRPr="008F4ED0" w:rsidRDefault="00D44827" w:rsidP="00A053F7">
      <w:pPr>
        <w:pStyle w:val="Standard"/>
        <w:tabs>
          <w:tab w:val="left" w:pos="0"/>
          <w:tab w:val="left" w:pos="709"/>
        </w:tabs>
        <w:jc w:val="center"/>
        <w:rPr>
          <w:b/>
          <w:bCs/>
          <w:sz w:val="22"/>
          <w:szCs w:val="22"/>
        </w:rPr>
      </w:pPr>
      <w:r w:rsidRPr="008F4ED0">
        <w:rPr>
          <w:b/>
          <w:bCs/>
          <w:sz w:val="22"/>
          <w:szCs w:val="22"/>
        </w:rPr>
        <w:t>WYNAGRODZENIE I WARUNKI PŁATNOŚCI</w:t>
      </w:r>
    </w:p>
    <w:p w14:paraId="5E972EDE" w14:textId="28199D90" w:rsidR="006E7FB2" w:rsidRPr="008F4ED0" w:rsidRDefault="00D44827" w:rsidP="00A053F7">
      <w:pPr>
        <w:pStyle w:val="Standard"/>
        <w:numPr>
          <w:ilvl w:val="0"/>
          <w:numId w:val="47"/>
        </w:numPr>
        <w:ind w:left="284" w:hanging="284"/>
        <w:jc w:val="both"/>
        <w:rPr>
          <w:sz w:val="22"/>
          <w:szCs w:val="22"/>
        </w:rPr>
      </w:pPr>
      <w:r w:rsidRPr="008F4ED0">
        <w:rPr>
          <w:sz w:val="22"/>
          <w:szCs w:val="22"/>
        </w:rPr>
        <w:t>Za realizację przedmiotu umowy Wykonawca otrzyma</w:t>
      </w:r>
      <w:r w:rsidR="006359DC" w:rsidRPr="008F4ED0">
        <w:rPr>
          <w:sz w:val="22"/>
          <w:szCs w:val="22"/>
        </w:rPr>
        <w:t xml:space="preserve"> </w:t>
      </w:r>
      <w:r w:rsidR="00D6583A" w:rsidRPr="008F4ED0">
        <w:rPr>
          <w:sz w:val="22"/>
          <w:szCs w:val="22"/>
        </w:rPr>
        <w:t>ryczałtowe</w:t>
      </w:r>
      <w:r w:rsidR="006359DC" w:rsidRPr="008F4ED0">
        <w:rPr>
          <w:sz w:val="22"/>
          <w:szCs w:val="22"/>
        </w:rPr>
        <w:t xml:space="preserve"> </w:t>
      </w:r>
      <w:r w:rsidRPr="008F4ED0">
        <w:rPr>
          <w:sz w:val="22"/>
          <w:szCs w:val="22"/>
        </w:rPr>
        <w:t>wynagrodzenie w wysokości</w:t>
      </w:r>
      <w:r w:rsidR="00182049" w:rsidRPr="008F4ED0">
        <w:rPr>
          <w:sz w:val="22"/>
          <w:szCs w:val="22"/>
        </w:rPr>
        <w:t xml:space="preserve"> określonej w formularzu ofertowym</w:t>
      </w:r>
      <w:r w:rsidR="006F0CD7" w:rsidRPr="008F4ED0">
        <w:rPr>
          <w:sz w:val="22"/>
          <w:szCs w:val="22"/>
        </w:rPr>
        <w:t xml:space="preserve"> tj.</w:t>
      </w:r>
      <w:r w:rsidR="003D40AC" w:rsidRPr="008F4ED0">
        <w:rPr>
          <w:sz w:val="22"/>
          <w:szCs w:val="22"/>
        </w:rPr>
        <w:t>:</w:t>
      </w:r>
      <w:r w:rsidR="009F7BDE" w:rsidRPr="008F4ED0">
        <w:rPr>
          <w:sz w:val="22"/>
          <w:szCs w:val="22"/>
        </w:rPr>
        <w:t xml:space="preserve"> </w:t>
      </w:r>
      <w:r w:rsidR="006F0CD7" w:rsidRPr="008F4ED0">
        <w:rPr>
          <w:sz w:val="22"/>
          <w:szCs w:val="22"/>
        </w:rPr>
        <w:t xml:space="preserve">……………………… zł netto (słownie: …………………………….)  w tym …. % podatku VAT ……………..zł (słownie: ……………………………) co stanowi łącznie kwotę </w:t>
      </w:r>
      <w:r w:rsidR="009F7BDE" w:rsidRPr="008F4ED0">
        <w:rPr>
          <w:sz w:val="22"/>
          <w:szCs w:val="22"/>
        </w:rPr>
        <w:t xml:space="preserve">…………………………. </w:t>
      </w:r>
      <w:r w:rsidR="002F1577" w:rsidRPr="008F4ED0">
        <w:rPr>
          <w:sz w:val="22"/>
          <w:szCs w:val="22"/>
        </w:rPr>
        <w:t xml:space="preserve">zł </w:t>
      </w:r>
      <w:r w:rsidR="009F7BDE" w:rsidRPr="008F4ED0">
        <w:rPr>
          <w:sz w:val="22"/>
          <w:szCs w:val="22"/>
        </w:rPr>
        <w:t>brutto (słownie:………………………………….)</w:t>
      </w:r>
      <w:r w:rsidR="00EA6643" w:rsidRPr="008F4ED0">
        <w:rPr>
          <w:sz w:val="22"/>
          <w:szCs w:val="22"/>
        </w:rPr>
        <w:t>.</w:t>
      </w:r>
    </w:p>
    <w:p w14:paraId="68EDEB30" w14:textId="77777777" w:rsidR="006E7FB2" w:rsidRPr="008F4ED0" w:rsidRDefault="005C24DB" w:rsidP="00A053F7">
      <w:pPr>
        <w:pStyle w:val="Standard"/>
        <w:numPr>
          <w:ilvl w:val="0"/>
          <w:numId w:val="47"/>
        </w:numPr>
        <w:ind w:left="284" w:hanging="284"/>
        <w:jc w:val="both"/>
        <w:rPr>
          <w:sz w:val="22"/>
          <w:szCs w:val="22"/>
        </w:rPr>
      </w:pPr>
      <w:r w:rsidRPr="008F4ED0">
        <w:rPr>
          <w:sz w:val="22"/>
          <w:szCs w:val="22"/>
        </w:rPr>
        <w:t>Wynagrodzenie, o którym mowa w ust. 1, pozostaje stałe i nie podlega waloryzacji w okresie realizacji umowy.</w:t>
      </w:r>
    </w:p>
    <w:p w14:paraId="0A6489E6" w14:textId="3DEF9FDA" w:rsidR="006E7FB2" w:rsidRPr="008F4ED0" w:rsidRDefault="005C24DB" w:rsidP="00A053F7">
      <w:pPr>
        <w:pStyle w:val="Standard"/>
        <w:numPr>
          <w:ilvl w:val="0"/>
          <w:numId w:val="47"/>
        </w:numPr>
        <w:ind w:left="284" w:hanging="284"/>
        <w:jc w:val="both"/>
        <w:rPr>
          <w:sz w:val="22"/>
          <w:szCs w:val="22"/>
        </w:rPr>
      </w:pPr>
      <w:r w:rsidRPr="008F4ED0">
        <w:rPr>
          <w:sz w:val="22"/>
          <w:szCs w:val="22"/>
        </w:rPr>
        <w:t>Rozliczenie wynagrodzenia, o którym mowa w ust. 1</w:t>
      </w:r>
      <w:r w:rsidR="00235ACE" w:rsidRPr="008F4ED0">
        <w:rPr>
          <w:sz w:val="22"/>
          <w:szCs w:val="22"/>
        </w:rPr>
        <w:t xml:space="preserve"> niniejszej umowy</w:t>
      </w:r>
      <w:r w:rsidRPr="008F4ED0">
        <w:rPr>
          <w:sz w:val="22"/>
          <w:szCs w:val="22"/>
        </w:rPr>
        <w:t xml:space="preserve">, nastąpi fakturą końcową – </w:t>
      </w:r>
      <w:r w:rsidR="00FB66DB" w:rsidRPr="008F4ED0">
        <w:rPr>
          <w:sz w:val="22"/>
          <w:szCs w:val="22"/>
        </w:rPr>
        <w:br/>
      </w:r>
      <w:r w:rsidRPr="008F4ED0">
        <w:rPr>
          <w:sz w:val="22"/>
          <w:szCs w:val="22"/>
        </w:rPr>
        <w:t xml:space="preserve">po </w:t>
      </w:r>
      <w:r w:rsidR="005661BE" w:rsidRPr="008F4ED0">
        <w:rPr>
          <w:sz w:val="22"/>
          <w:szCs w:val="22"/>
        </w:rPr>
        <w:t xml:space="preserve">dostarczeniu dokumentacji powykonawczej określonej w § </w:t>
      </w:r>
      <w:r w:rsidR="00D649BF" w:rsidRPr="008F4ED0">
        <w:rPr>
          <w:sz w:val="22"/>
          <w:szCs w:val="22"/>
        </w:rPr>
        <w:t>8</w:t>
      </w:r>
      <w:r w:rsidR="005661BE" w:rsidRPr="008F4ED0">
        <w:rPr>
          <w:sz w:val="22"/>
          <w:szCs w:val="22"/>
        </w:rPr>
        <w:t xml:space="preserve"> ust. </w:t>
      </w:r>
      <w:r w:rsidR="002F1577" w:rsidRPr="008F4ED0">
        <w:rPr>
          <w:sz w:val="22"/>
          <w:szCs w:val="22"/>
        </w:rPr>
        <w:t>5</w:t>
      </w:r>
      <w:r w:rsidR="005661BE" w:rsidRPr="008F4ED0">
        <w:rPr>
          <w:sz w:val="22"/>
          <w:szCs w:val="22"/>
        </w:rPr>
        <w:t xml:space="preserve"> i </w:t>
      </w:r>
      <w:r w:rsidRPr="008F4ED0">
        <w:rPr>
          <w:sz w:val="22"/>
          <w:szCs w:val="22"/>
        </w:rPr>
        <w:t xml:space="preserve">podpisaniu protokołu odbioru końcowego przedmiotu umowy, wystawioną nie później niż w ciągu </w:t>
      </w:r>
      <w:r w:rsidR="00182049" w:rsidRPr="008F4ED0">
        <w:rPr>
          <w:sz w:val="22"/>
          <w:szCs w:val="22"/>
        </w:rPr>
        <w:t>3</w:t>
      </w:r>
      <w:r w:rsidRPr="008F4ED0">
        <w:rPr>
          <w:sz w:val="22"/>
          <w:szCs w:val="22"/>
        </w:rPr>
        <w:t xml:space="preserve"> dni od daty podpisania protokołu.</w:t>
      </w:r>
    </w:p>
    <w:p w14:paraId="4E0B00E4" w14:textId="7CC27561" w:rsidR="006E7FB2" w:rsidRPr="008F4ED0" w:rsidRDefault="005C24DB" w:rsidP="00A053F7">
      <w:pPr>
        <w:pStyle w:val="Standard"/>
        <w:numPr>
          <w:ilvl w:val="0"/>
          <w:numId w:val="47"/>
        </w:numPr>
        <w:ind w:left="284" w:hanging="284"/>
        <w:jc w:val="both"/>
        <w:rPr>
          <w:sz w:val="22"/>
          <w:szCs w:val="22"/>
        </w:rPr>
      </w:pPr>
      <w:r w:rsidRPr="008F4ED0">
        <w:rPr>
          <w:sz w:val="22"/>
          <w:szCs w:val="22"/>
        </w:rPr>
        <w:t>W przypadku wykonywania części przedmiotu umowy przez podwykonawców</w:t>
      </w:r>
      <w:r w:rsidR="002F1577" w:rsidRPr="008F4ED0">
        <w:rPr>
          <w:sz w:val="22"/>
          <w:szCs w:val="22"/>
        </w:rPr>
        <w:t xml:space="preserve">, </w:t>
      </w:r>
      <w:r w:rsidRPr="008F4ED0">
        <w:rPr>
          <w:sz w:val="22"/>
          <w:szCs w:val="22"/>
        </w:rPr>
        <w:t xml:space="preserve">rozliczenie i zapłata faktur będzie odbywała się zgodnie z postanowieniami § </w:t>
      </w:r>
      <w:r w:rsidR="00D649BF" w:rsidRPr="008F4ED0">
        <w:rPr>
          <w:sz w:val="22"/>
          <w:szCs w:val="22"/>
        </w:rPr>
        <w:t>10</w:t>
      </w:r>
      <w:r w:rsidRPr="008F4ED0">
        <w:rPr>
          <w:sz w:val="22"/>
          <w:szCs w:val="22"/>
        </w:rPr>
        <w:t xml:space="preserve"> umowy</w:t>
      </w:r>
      <w:r w:rsidR="00EA6643" w:rsidRPr="008F4ED0">
        <w:rPr>
          <w:sz w:val="22"/>
          <w:szCs w:val="22"/>
        </w:rPr>
        <w:t>.</w:t>
      </w:r>
    </w:p>
    <w:p w14:paraId="172DF77C" w14:textId="77777777" w:rsidR="00334C76" w:rsidRPr="008F4ED0" w:rsidRDefault="00334C76" w:rsidP="00A053F7">
      <w:pPr>
        <w:pStyle w:val="Standard"/>
        <w:numPr>
          <w:ilvl w:val="0"/>
          <w:numId w:val="47"/>
        </w:numPr>
        <w:ind w:left="284" w:hanging="284"/>
        <w:jc w:val="both"/>
        <w:rPr>
          <w:sz w:val="22"/>
          <w:szCs w:val="22"/>
        </w:rPr>
      </w:pPr>
      <w:r w:rsidRPr="008F4ED0">
        <w:rPr>
          <w:sz w:val="22"/>
          <w:szCs w:val="22"/>
        </w:rPr>
        <w:t>Faktur</w:t>
      </w:r>
      <w:r w:rsidR="006E7FB2" w:rsidRPr="008F4ED0">
        <w:rPr>
          <w:sz w:val="22"/>
          <w:szCs w:val="22"/>
        </w:rPr>
        <w:t>a</w:t>
      </w:r>
      <w:r w:rsidRPr="008F4ED0">
        <w:rPr>
          <w:sz w:val="22"/>
          <w:szCs w:val="22"/>
        </w:rPr>
        <w:t xml:space="preserve"> za wykonany przedmiot umowy będ</w:t>
      </w:r>
      <w:r w:rsidR="006E7FB2" w:rsidRPr="008F4ED0">
        <w:rPr>
          <w:sz w:val="22"/>
          <w:szCs w:val="22"/>
        </w:rPr>
        <w:t>zie</w:t>
      </w:r>
      <w:r w:rsidRPr="008F4ED0">
        <w:rPr>
          <w:sz w:val="22"/>
          <w:szCs w:val="22"/>
        </w:rPr>
        <w:t xml:space="preserve"> wystawion</w:t>
      </w:r>
      <w:r w:rsidR="006E7FB2" w:rsidRPr="008F4ED0">
        <w:rPr>
          <w:sz w:val="22"/>
          <w:szCs w:val="22"/>
        </w:rPr>
        <w:t>a</w:t>
      </w:r>
      <w:r w:rsidRPr="008F4ED0">
        <w:rPr>
          <w:sz w:val="22"/>
          <w:szCs w:val="22"/>
        </w:rPr>
        <w:t xml:space="preserve"> na:</w:t>
      </w:r>
    </w:p>
    <w:p w14:paraId="597BFC8E" w14:textId="77777777" w:rsidR="00334C76" w:rsidRPr="008F4ED0" w:rsidRDefault="00334C76" w:rsidP="00A053F7">
      <w:pPr>
        <w:ind w:left="284"/>
        <w:jc w:val="both"/>
        <w:rPr>
          <w:sz w:val="22"/>
          <w:szCs w:val="22"/>
        </w:rPr>
      </w:pPr>
      <w:r w:rsidRPr="008F4ED0">
        <w:rPr>
          <w:sz w:val="22"/>
          <w:szCs w:val="22"/>
        </w:rPr>
        <w:t>Gmina Zbuczyn</w:t>
      </w:r>
    </w:p>
    <w:p w14:paraId="0494A962" w14:textId="77777777" w:rsidR="00334C76" w:rsidRPr="008F4ED0" w:rsidRDefault="00334C76" w:rsidP="00A053F7">
      <w:pPr>
        <w:ind w:left="284"/>
        <w:jc w:val="both"/>
        <w:rPr>
          <w:sz w:val="22"/>
          <w:szCs w:val="22"/>
        </w:rPr>
      </w:pPr>
      <w:r w:rsidRPr="008F4ED0">
        <w:rPr>
          <w:sz w:val="22"/>
          <w:szCs w:val="22"/>
        </w:rPr>
        <w:t>ul. Jana Pawła II 1</w:t>
      </w:r>
    </w:p>
    <w:p w14:paraId="5632C741" w14:textId="77777777" w:rsidR="00334C76" w:rsidRPr="008F4ED0" w:rsidRDefault="006E7FB2" w:rsidP="00A053F7">
      <w:pPr>
        <w:ind w:firstLine="284"/>
        <w:jc w:val="both"/>
        <w:rPr>
          <w:sz w:val="22"/>
          <w:szCs w:val="22"/>
        </w:rPr>
      </w:pPr>
      <w:r w:rsidRPr="008F4ED0">
        <w:rPr>
          <w:sz w:val="22"/>
          <w:szCs w:val="22"/>
        </w:rPr>
        <w:t xml:space="preserve">08-106 </w:t>
      </w:r>
      <w:r w:rsidR="00334C76" w:rsidRPr="008F4ED0">
        <w:rPr>
          <w:sz w:val="22"/>
          <w:szCs w:val="22"/>
        </w:rPr>
        <w:t>Zbuczyn</w:t>
      </w:r>
    </w:p>
    <w:p w14:paraId="7512DA5B" w14:textId="77777777" w:rsidR="006E7FB2" w:rsidRPr="008F4ED0" w:rsidRDefault="00334C76" w:rsidP="00A053F7">
      <w:pPr>
        <w:ind w:left="284"/>
        <w:jc w:val="both"/>
        <w:rPr>
          <w:sz w:val="22"/>
          <w:szCs w:val="22"/>
        </w:rPr>
      </w:pPr>
      <w:r w:rsidRPr="008F4ED0">
        <w:rPr>
          <w:sz w:val="22"/>
          <w:szCs w:val="22"/>
        </w:rPr>
        <w:t>NIP 821-23-92-687</w:t>
      </w:r>
    </w:p>
    <w:p w14:paraId="6F4FDBC7" w14:textId="77777777" w:rsidR="006E7FB2" w:rsidRPr="008F4ED0" w:rsidRDefault="00DA2333" w:rsidP="00A053F7">
      <w:pPr>
        <w:pStyle w:val="Akapitzlist"/>
        <w:numPr>
          <w:ilvl w:val="0"/>
          <w:numId w:val="47"/>
        </w:numPr>
        <w:ind w:left="284" w:hanging="284"/>
        <w:jc w:val="both"/>
        <w:rPr>
          <w:sz w:val="22"/>
          <w:szCs w:val="22"/>
        </w:rPr>
      </w:pPr>
      <w:r w:rsidRPr="008F4ED0">
        <w:rPr>
          <w:sz w:val="22"/>
          <w:szCs w:val="22"/>
        </w:rPr>
        <w:t xml:space="preserve">Zapłata wynagrodzenia nastąpi przelewem na rachunek bankowy Wykonawcy wskazany w fakturze </w:t>
      </w:r>
      <w:r w:rsidR="00FB66DB" w:rsidRPr="008F4ED0">
        <w:rPr>
          <w:sz w:val="22"/>
          <w:szCs w:val="22"/>
        </w:rPr>
        <w:br/>
      </w:r>
      <w:r w:rsidRPr="008F4ED0">
        <w:rPr>
          <w:sz w:val="22"/>
          <w:szCs w:val="22"/>
        </w:rPr>
        <w:t xml:space="preserve">w terminie </w:t>
      </w:r>
      <w:r w:rsidR="00EB2F5E" w:rsidRPr="008F4ED0">
        <w:rPr>
          <w:sz w:val="22"/>
          <w:szCs w:val="22"/>
        </w:rPr>
        <w:t>14</w:t>
      </w:r>
      <w:r w:rsidRPr="008F4ED0">
        <w:rPr>
          <w:sz w:val="22"/>
          <w:szCs w:val="22"/>
        </w:rPr>
        <w:t xml:space="preserve"> dni od dnia otrzymania prawidłowo wystawionej faktury VAT.</w:t>
      </w:r>
    </w:p>
    <w:p w14:paraId="65AF51E9" w14:textId="77777777" w:rsidR="006E7FB2" w:rsidRPr="008F4ED0" w:rsidRDefault="00334C76" w:rsidP="00A053F7">
      <w:pPr>
        <w:pStyle w:val="Akapitzlist"/>
        <w:numPr>
          <w:ilvl w:val="0"/>
          <w:numId w:val="47"/>
        </w:numPr>
        <w:ind w:left="284" w:hanging="284"/>
        <w:jc w:val="both"/>
        <w:rPr>
          <w:sz w:val="22"/>
          <w:szCs w:val="22"/>
        </w:rPr>
      </w:pPr>
      <w:r w:rsidRPr="008F4ED0">
        <w:rPr>
          <w:sz w:val="22"/>
          <w:szCs w:val="22"/>
        </w:rPr>
        <w:t xml:space="preserve">Za termin zapłaty uznaje się dzień, w którym Zamawiający polecił swojemu bankowi przelać kwotę </w:t>
      </w:r>
      <w:r w:rsidRPr="008F4ED0">
        <w:rPr>
          <w:sz w:val="22"/>
          <w:szCs w:val="22"/>
        </w:rPr>
        <w:lastRenderedPageBreak/>
        <w:t>wynagrodzenia na rachunek bankowy Wykonawcy</w:t>
      </w:r>
      <w:r w:rsidR="00DF6C46" w:rsidRPr="008F4ED0">
        <w:rPr>
          <w:sz w:val="22"/>
          <w:szCs w:val="22"/>
        </w:rPr>
        <w:t>.</w:t>
      </w:r>
    </w:p>
    <w:p w14:paraId="11E631C9" w14:textId="77777777" w:rsidR="00DF6C46" w:rsidRPr="008F4ED0" w:rsidRDefault="00DF6C46" w:rsidP="00A053F7">
      <w:pPr>
        <w:pStyle w:val="Akapitzlist"/>
        <w:numPr>
          <w:ilvl w:val="0"/>
          <w:numId w:val="47"/>
        </w:numPr>
        <w:ind w:left="284" w:hanging="284"/>
        <w:jc w:val="both"/>
        <w:rPr>
          <w:sz w:val="22"/>
          <w:szCs w:val="22"/>
        </w:rPr>
      </w:pPr>
      <w:r w:rsidRPr="008F4ED0">
        <w:rPr>
          <w:sz w:val="22"/>
          <w:szCs w:val="22"/>
        </w:rPr>
        <w:t>Wykonawca, będący płatnikiem VAT oświadcza, że rachunek bankowy wskazany w umowie:</w:t>
      </w:r>
    </w:p>
    <w:p w14:paraId="4710B334" w14:textId="77777777" w:rsidR="00DF6C46" w:rsidRPr="008F4ED0" w:rsidRDefault="00DF6C46" w:rsidP="00A053F7">
      <w:pPr>
        <w:pStyle w:val="Standard"/>
        <w:ind w:left="284"/>
        <w:jc w:val="both"/>
        <w:rPr>
          <w:sz w:val="22"/>
          <w:szCs w:val="22"/>
        </w:rPr>
      </w:pPr>
      <w:r w:rsidRPr="008F4ED0">
        <w:rPr>
          <w:sz w:val="22"/>
          <w:szCs w:val="22"/>
        </w:rPr>
        <w:t>1) jest rachunkiem umożliwiającym płatność w ramach metody podzielonej płatności,</w:t>
      </w:r>
    </w:p>
    <w:p w14:paraId="66B79ACB" w14:textId="77777777" w:rsidR="00DF6C46" w:rsidRPr="008F4ED0" w:rsidRDefault="00DF6C46" w:rsidP="00A053F7">
      <w:pPr>
        <w:pStyle w:val="Standard"/>
        <w:ind w:left="284"/>
        <w:jc w:val="both"/>
        <w:rPr>
          <w:sz w:val="22"/>
          <w:szCs w:val="22"/>
        </w:rPr>
      </w:pPr>
      <w:r w:rsidRPr="008F4ED0">
        <w:rPr>
          <w:sz w:val="22"/>
          <w:szCs w:val="22"/>
        </w:rPr>
        <w:t>2) jest rachunkiem znajdującym się w elektronicznym wykazie podmiotów prowadzonych od 1 września 2019 r. przez Szefa Krajowej Administracji Skarbowej, o którym mowa w ustawie o podatku od towarów i usług.</w:t>
      </w:r>
    </w:p>
    <w:p w14:paraId="2CBA53D6" w14:textId="77777777" w:rsidR="00D44827" w:rsidRPr="008F4ED0" w:rsidRDefault="00D44827" w:rsidP="00A053F7">
      <w:pPr>
        <w:pStyle w:val="Standard"/>
        <w:rPr>
          <w:sz w:val="22"/>
          <w:szCs w:val="22"/>
        </w:rPr>
      </w:pPr>
    </w:p>
    <w:p w14:paraId="032EF66A" w14:textId="5855BBE3" w:rsidR="00D44827" w:rsidRPr="008F4ED0" w:rsidRDefault="00D44827" w:rsidP="00A053F7">
      <w:pPr>
        <w:pStyle w:val="Standard"/>
        <w:jc w:val="center"/>
        <w:rPr>
          <w:b/>
          <w:sz w:val="22"/>
          <w:szCs w:val="22"/>
        </w:rPr>
      </w:pPr>
      <w:r w:rsidRPr="008F4ED0">
        <w:rPr>
          <w:b/>
          <w:sz w:val="22"/>
          <w:szCs w:val="22"/>
        </w:rPr>
        <w:t xml:space="preserve">§ </w:t>
      </w:r>
      <w:r w:rsidR="00D649BF" w:rsidRPr="008F4ED0">
        <w:rPr>
          <w:b/>
          <w:sz w:val="22"/>
          <w:szCs w:val="22"/>
        </w:rPr>
        <w:t>7</w:t>
      </w:r>
    </w:p>
    <w:p w14:paraId="3BAFE06E" w14:textId="77777777" w:rsidR="00D44827" w:rsidRPr="008F4ED0" w:rsidRDefault="00D44827" w:rsidP="00A053F7">
      <w:pPr>
        <w:pStyle w:val="Standard"/>
        <w:tabs>
          <w:tab w:val="left" w:pos="0"/>
          <w:tab w:val="left" w:pos="709"/>
        </w:tabs>
        <w:jc w:val="center"/>
        <w:rPr>
          <w:b/>
          <w:sz w:val="22"/>
          <w:szCs w:val="22"/>
        </w:rPr>
      </w:pPr>
      <w:r w:rsidRPr="008F4ED0">
        <w:rPr>
          <w:b/>
          <w:sz w:val="22"/>
          <w:szCs w:val="22"/>
        </w:rPr>
        <w:t>KARY UMOWNE</w:t>
      </w:r>
    </w:p>
    <w:p w14:paraId="65419DF9" w14:textId="77777777" w:rsidR="00D44827" w:rsidRPr="008F4ED0" w:rsidRDefault="00D44827" w:rsidP="00A053F7">
      <w:pPr>
        <w:pStyle w:val="Standard"/>
        <w:numPr>
          <w:ilvl w:val="6"/>
          <w:numId w:val="4"/>
        </w:numPr>
        <w:ind w:left="284"/>
        <w:jc w:val="both"/>
        <w:rPr>
          <w:sz w:val="22"/>
          <w:szCs w:val="22"/>
        </w:rPr>
      </w:pPr>
      <w:r w:rsidRPr="008F4ED0">
        <w:rPr>
          <w:sz w:val="22"/>
          <w:szCs w:val="22"/>
        </w:rPr>
        <w:t>Obowiązującą formą odszkodowania stanowią kary umowne:</w:t>
      </w:r>
    </w:p>
    <w:p w14:paraId="21564B46" w14:textId="663ACB33" w:rsidR="00D44827" w:rsidRPr="008F4ED0" w:rsidRDefault="00DA2333" w:rsidP="00A053F7">
      <w:pPr>
        <w:pStyle w:val="Standard"/>
        <w:numPr>
          <w:ilvl w:val="0"/>
          <w:numId w:val="5"/>
        </w:numPr>
        <w:ind w:left="709" w:hanging="425"/>
        <w:jc w:val="both"/>
        <w:rPr>
          <w:sz w:val="22"/>
          <w:szCs w:val="22"/>
        </w:rPr>
      </w:pPr>
      <w:r w:rsidRPr="008F4ED0">
        <w:rPr>
          <w:sz w:val="22"/>
          <w:szCs w:val="22"/>
        </w:rPr>
        <w:t xml:space="preserve">W przypadku odstąpienia przez Zamawiającego od umowy z przyczyn leżących po stronie Wykonawcy </w:t>
      </w:r>
      <w:r w:rsidR="00FB66DB" w:rsidRPr="008F4ED0">
        <w:rPr>
          <w:sz w:val="22"/>
          <w:szCs w:val="22"/>
        </w:rPr>
        <w:br/>
      </w:r>
      <w:r w:rsidRPr="008F4ED0">
        <w:rPr>
          <w:sz w:val="22"/>
          <w:szCs w:val="22"/>
        </w:rPr>
        <w:t xml:space="preserve">w wysokości 5 % wynagrodzenia umownego z podatkiem VAT ustalonego w </w:t>
      </w:r>
      <w:r w:rsidR="004A1EFC">
        <w:rPr>
          <w:sz w:val="22"/>
          <w:szCs w:val="22"/>
        </w:rPr>
        <w:t>§</w:t>
      </w:r>
      <w:r w:rsidR="004A1EFC">
        <w:t xml:space="preserve">6 </w:t>
      </w:r>
      <w:r w:rsidRPr="008F4ED0">
        <w:rPr>
          <w:sz w:val="22"/>
          <w:szCs w:val="22"/>
        </w:rPr>
        <w:t xml:space="preserve"> ust. 1 umowy</w:t>
      </w:r>
      <w:r w:rsidR="00D44827" w:rsidRPr="008F4ED0">
        <w:rPr>
          <w:sz w:val="22"/>
          <w:szCs w:val="22"/>
        </w:rPr>
        <w:t>;</w:t>
      </w:r>
    </w:p>
    <w:p w14:paraId="069292E7" w14:textId="52CEE088" w:rsidR="00A772AD" w:rsidRDefault="00A772AD" w:rsidP="00A053F7">
      <w:pPr>
        <w:pStyle w:val="Standard"/>
        <w:numPr>
          <w:ilvl w:val="0"/>
          <w:numId w:val="5"/>
        </w:numPr>
        <w:ind w:left="709" w:hanging="425"/>
        <w:jc w:val="both"/>
        <w:rPr>
          <w:sz w:val="22"/>
          <w:szCs w:val="22"/>
        </w:rPr>
      </w:pPr>
      <w:r w:rsidRPr="008F4ED0">
        <w:rPr>
          <w:sz w:val="22"/>
          <w:szCs w:val="22"/>
        </w:rPr>
        <w:t xml:space="preserve">Z tytułu nieterminowej realizacji przedmiotu umowy w wysokości 0,2 % wynagrodzenia umownego </w:t>
      </w:r>
      <w:r w:rsidR="00FB66DB" w:rsidRPr="008F4ED0">
        <w:rPr>
          <w:sz w:val="22"/>
          <w:szCs w:val="22"/>
        </w:rPr>
        <w:br/>
      </w:r>
      <w:r w:rsidRPr="008F4ED0">
        <w:rPr>
          <w:sz w:val="22"/>
          <w:szCs w:val="22"/>
        </w:rPr>
        <w:t xml:space="preserve">z podatkiem VAT ustalonego w </w:t>
      </w:r>
      <w:r w:rsidR="004A1EFC">
        <w:rPr>
          <w:sz w:val="22"/>
          <w:szCs w:val="22"/>
        </w:rPr>
        <w:t>§</w:t>
      </w:r>
      <w:r w:rsidR="004A1EFC">
        <w:t>6</w:t>
      </w:r>
      <w:r w:rsidRPr="008F4ED0">
        <w:rPr>
          <w:sz w:val="22"/>
          <w:szCs w:val="22"/>
        </w:rPr>
        <w:t xml:space="preserve"> ust. 1 za każdy dzień zwłoki,</w:t>
      </w:r>
    </w:p>
    <w:p w14:paraId="00400DA9" w14:textId="67B4E1C0" w:rsidR="004A1EFC" w:rsidRPr="004045CD" w:rsidRDefault="004A1EFC" w:rsidP="004A1EFC">
      <w:pPr>
        <w:widowControl/>
        <w:numPr>
          <w:ilvl w:val="0"/>
          <w:numId w:val="5"/>
        </w:numPr>
        <w:spacing w:line="276" w:lineRule="auto"/>
        <w:ind w:right="-113"/>
        <w:jc w:val="both"/>
        <w:textAlignment w:val="auto"/>
        <w:rPr>
          <w:sz w:val="22"/>
          <w:szCs w:val="22"/>
        </w:rPr>
      </w:pPr>
      <w:r w:rsidRPr="004045CD">
        <w:rPr>
          <w:sz w:val="22"/>
          <w:szCs w:val="22"/>
        </w:rPr>
        <w:t xml:space="preserve">z tytułu nieterminowego usunięcia wad stwierdzonych </w:t>
      </w:r>
      <w:r>
        <w:rPr>
          <w:sz w:val="22"/>
          <w:szCs w:val="22"/>
        </w:rPr>
        <w:t xml:space="preserve">przy odbiorze lub </w:t>
      </w:r>
      <w:r w:rsidRPr="004045CD">
        <w:rPr>
          <w:sz w:val="22"/>
          <w:szCs w:val="22"/>
        </w:rPr>
        <w:t xml:space="preserve">w okresie gwarancji jakości </w:t>
      </w:r>
      <w:r w:rsidRPr="004045CD">
        <w:rPr>
          <w:sz w:val="22"/>
          <w:szCs w:val="22"/>
        </w:rPr>
        <w:br/>
      </w:r>
      <w:r>
        <w:rPr>
          <w:sz w:val="22"/>
          <w:szCs w:val="22"/>
        </w:rPr>
        <w:t>lub</w:t>
      </w:r>
      <w:r w:rsidRPr="004045CD">
        <w:rPr>
          <w:sz w:val="22"/>
          <w:szCs w:val="22"/>
        </w:rPr>
        <w:t xml:space="preserve"> rękojmi za wady w wysokości 0,2 % wynagrodzenia umownego brutto ustalonego w § </w:t>
      </w:r>
      <w:r>
        <w:rPr>
          <w:sz w:val="22"/>
          <w:szCs w:val="22"/>
        </w:rPr>
        <w:t>6</w:t>
      </w:r>
      <w:r w:rsidRPr="004045CD">
        <w:rPr>
          <w:sz w:val="22"/>
          <w:szCs w:val="22"/>
        </w:rPr>
        <w:t xml:space="preserve"> ust.1 za każdy rozpoczęty dzień </w:t>
      </w:r>
      <w:r>
        <w:rPr>
          <w:sz w:val="22"/>
          <w:szCs w:val="22"/>
        </w:rPr>
        <w:t xml:space="preserve">zwłoki </w:t>
      </w:r>
      <w:r w:rsidRPr="004045CD">
        <w:rPr>
          <w:sz w:val="22"/>
          <w:szCs w:val="22"/>
        </w:rPr>
        <w:t xml:space="preserve">w stosunku do </w:t>
      </w:r>
      <w:r>
        <w:rPr>
          <w:sz w:val="22"/>
          <w:szCs w:val="22"/>
        </w:rPr>
        <w:t>określonego zgodnie z postanowieniami Umowy</w:t>
      </w:r>
      <w:r w:rsidRPr="004045CD">
        <w:rPr>
          <w:sz w:val="22"/>
          <w:szCs w:val="22"/>
        </w:rPr>
        <w:t>.</w:t>
      </w:r>
    </w:p>
    <w:p w14:paraId="401A4C8F" w14:textId="77777777" w:rsidR="00A772AD" w:rsidRPr="008F4ED0" w:rsidRDefault="00A772AD" w:rsidP="00C771BF">
      <w:pPr>
        <w:pStyle w:val="Standard"/>
        <w:numPr>
          <w:ilvl w:val="0"/>
          <w:numId w:val="5"/>
        </w:numPr>
        <w:jc w:val="both"/>
        <w:rPr>
          <w:sz w:val="22"/>
          <w:szCs w:val="22"/>
        </w:rPr>
      </w:pPr>
      <w:r w:rsidRPr="008F4ED0">
        <w:rPr>
          <w:sz w:val="22"/>
          <w:szCs w:val="22"/>
        </w:rPr>
        <w:t>za brak zapłaty lub nieterminową zapłatę wynagrodzenia należnego podwykonawcom lub dalszym podwykonawcom w wysokości 0,2 % należnej podwykonawcom lub dalszym podwykonawcom kwoty wynagrodzenia brutto, za każdy dzień opóźnienia,</w:t>
      </w:r>
    </w:p>
    <w:p w14:paraId="4BF7DCF8" w14:textId="77777777" w:rsidR="00A772AD" w:rsidRPr="008F4ED0" w:rsidRDefault="00A772AD" w:rsidP="00A053F7">
      <w:pPr>
        <w:pStyle w:val="Standard"/>
        <w:numPr>
          <w:ilvl w:val="0"/>
          <w:numId w:val="5"/>
        </w:numPr>
        <w:ind w:left="709" w:hanging="425"/>
        <w:jc w:val="both"/>
        <w:rPr>
          <w:sz w:val="22"/>
          <w:szCs w:val="22"/>
        </w:rPr>
      </w:pPr>
      <w:r w:rsidRPr="008F4ED0">
        <w:rPr>
          <w:sz w:val="22"/>
          <w:szCs w:val="22"/>
        </w:rPr>
        <w:t xml:space="preserve">za nieprzedłożenie do zaakceptowania projektu umowy o podwykonawstwo, której przedmiotem </w:t>
      </w:r>
      <w:r w:rsidR="00FB66DB" w:rsidRPr="008F4ED0">
        <w:rPr>
          <w:sz w:val="22"/>
          <w:szCs w:val="22"/>
        </w:rPr>
        <w:br/>
      </w:r>
      <w:r w:rsidRPr="008F4ED0">
        <w:rPr>
          <w:sz w:val="22"/>
          <w:szCs w:val="22"/>
        </w:rPr>
        <w:t xml:space="preserve">są dostawy lub usługi lub projektu jej zmiany w wysokości 500 złotych za każdy nieprzedłożony </w:t>
      </w:r>
      <w:r w:rsidR="00FB66DB" w:rsidRPr="008F4ED0">
        <w:rPr>
          <w:sz w:val="22"/>
          <w:szCs w:val="22"/>
        </w:rPr>
        <w:br/>
      </w:r>
      <w:r w:rsidRPr="008F4ED0">
        <w:rPr>
          <w:sz w:val="22"/>
          <w:szCs w:val="22"/>
        </w:rPr>
        <w:t>do zaakceptowania projekt umowy lub projekt jej zmiany,</w:t>
      </w:r>
    </w:p>
    <w:p w14:paraId="7EE4F9D2" w14:textId="77777777" w:rsidR="00B70DEF" w:rsidRPr="008F4ED0" w:rsidRDefault="00A772AD" w:rsidP="00A053F7">
      <w:pPr>
        <w:pStyle w:val="Standard"/>
        <w:numPr>
          <w:ilvl w:val="0"/>
          <w:numId w:val="5"/>
        </w:numPr>
        <w:ind w:left="709" w:hanging="425"/>
        <w:jc w:val="both"/>
        <w:rPr>
          <w:sz w:val="22"/>
          <w:szCs w:val="22"/>
        </w:rPr>
      </w:pPr>
      <w:r w:rsidRPr="008F4ED0">
        <w:rPr>
          <w:sz w:val="22"/>
          <w:szCs w:val="22"/>
        </w:rPr>
        <w:t>za nieprzedłożenie poświadczonej za zgodność z oryginałem kopii umowy o podwykonawstwo lub jej zmiany w wysokości – 500  złotych za każdą nieprzedłożoną kopię umowy lub jej zmiany,</w:t>
      </w:r>
    </w:p>
    <w:p w14:paraId="3150E46D" w14:textId="77777777" w:rsidR="00DB0B58" w:rsidRPr="008F4ED0" w:rsidRDefault="00B70DEF" w:rsidP="00A053F7">
      <w:pPr>
        <w:pStyle w:val="Standard"/>
        <w:numPr>
          <w:ilvl w:val="0"/>
          <w:numId w:val="5"/>
        </w:numPr>
        <w:ind w:left="709" w:hanging="425"/>
        <w:jc w:val="both"/>
        <w:rPr>
          <w:sz w:val="22"/>
          <w:szCs w:val="22"/>
        </w:rPr>
      </w:pPr>
      <w:r w:rsidRPr="008F4ED0">
        <w:rPr>
          <w:sz w:val="22"/>
          <w:szCs w:val="22"/>
        </w:rPr>
        <w:t>za brak dokonania wymaganej przez Zamawiającego zmiany umowy o podwykonawstwo w zakresie terminu zapłaty we wskazanym przez zamawiającego terminie - w wysokości 1 000,00 złotych,</w:t>
      </w:r>
    </w:p>
    <w:p w14:paraId="0757FC3F" w14:textId="77777777" w:rsidR="00D44827" w:rsidRPr="008F4ED0" w:rsidRDefault="00D44827" w:rsidP="00C771BF">
      <w:pPr>
        <w:pStyle w:val="Standard"/>
        <w:ind w:left="284"/>
        <w:jc w:val="both"/>
        <w:rPr>
          <w:sz w:val="22"/>
          <w:szCs w:val="22"/>
        </w:rPr>
      </w:pPr>
      <w:r w:rsidRPr="008F4ED0">
        <w:rPr>
          <w:sz w:val="22"/>
          <w:szCs w:val="22"/>
        </w:rPr>
        <w:t xml:space="preserve">Zamawiający ma prawo potrącić z każdej wystawionej faktury naliczone kary umowne, na co Wykonawca wyraża </w:t>
      </w:r>
      <w:r w:rsidR="00A8361E" w:rsidRPr="008F4ED0">
        <w:rPr>
          <w:sz w:val="22"/>
          <w:szCs w:val="22"/>
        </w:rPr>
        <w:t xml:space="preserve">bezwarunkową </w:t>
      </w:r>
      <w:r w:rsidRPr="008F4ED0">
        <w:rPr>
          <w:sz w:val="22"/>
          <w:szCs w:val="22"/>
        </w:rPr>
        <w:t xml:space="preserve">zgodę. </w:t>
      </w:r>
    </w:p>
    <w:p w14:paraId="5574BDC6" w14:textId="77777777" w:rsidR="00A8361E" w:rsidRPr="008F4ED0" w:rsidRDefault="00E9247E" w:rsidP="00A053F7">
      <w:pPr>
        <w:pStyle w:val="Standard"/>
        <w:numPr>
          <w:ilvl w:val="0"/>
          <w:numId w:val="38"/>
        </w:numPr>
        <w:tabs>
          <w:tab w:val="clear" w:pos="720"/>
        </w:tabs>
        <w:ind w:left="284"/>
        <w:jc w:val="both"/>
        <w:rPr>
          <w:sz w:val="22"/>
          <w:szCs w:val="22"/>
        </w:rPr>
      </w:pPr>
      <w:r w:rsidRPr="008F4ED0">
        <w:rPr>
          <w:sz w:val="22"/>
          <w:szCs w:val="22"/>
        </w:rPr>
        <w:t>Zamawiający ma prawo potrą</w:t>
      </w:r>
      <w:r w:rsidR="00C35456" w:rsidRPr="008F4ED0">
        <w:rPr>
          <w:sz w:val="22"/>
          <w:szCs w:val="22"/>
        </w:rPr>
        <w:t>ci</w:t>
      </w:r>
      <w:r w:rsidRPr="008F4ED0">
        <w:rPr>
          <w:sz w:val="22"/>
          <w:szCs w:val="22"/>
        </w:rPr>
        <w:t xml:space="preserve">ć kary umowne z zabezpieczenia należytego wykonania umowy, </w:t>
      </w:r>
      <w:r w:rsidR="00FB66DB" w:rsidRPr="008F4ED0">
        <w:rPr>
          <w:sz w:val="22"/>
          <w:szCs w:val="22"/>
        </w:rPr>
        <w:br/>
      </w:r>
      <w:r w:rsidRPr="008F4ED0">
        <w:rPr>
          <w:sz w:val="22"/>
          <w:szCs w:val="22"/>
        </w:rPr>
        <w:t xml:space="preserve">na co Wykonawca wyraża </w:t>
      </w:r>
      <w:r w:rsidR="00A8361E" w:rsidRPr="008F4ED0">
        <w:rPr>
          <w:sz w:val="22"/>
          <w:szCs w:val="22"/>
        </w:rPr>
        <w:t xml:space="preserve">bezwarunkową </w:t>
      </w:r>
      <w:r w:rsidRPr="008F4ED0">
        <w:rPr>
          <w:sz w:val="22"/>
          <w:szCs w:val="22"/>
        </w:rPr>
        <w:t>zgodę.</w:t>
      </w:r>
    </w:p>
    <w:p w14:paraId="7AA13A4E" w14:textId="202FD0C0" w:rsidR="00C011C2" w:rsidRPr="008F4ED0" w:rsidRDefault="00C011C2" w:rsidP="00A053F7">
      <w:pPr>
        <w:pStyle w:val="Standard"/>
        <w:numPr>
          <w:ilvl w:val="0"/>
          <w:numId w:val="38"/>
        </w:numPr>
        <w:tabs>
          <w:tab w:val="clear" w:pos="720"/>
        </w:tabs>
        <w:ind w:left="284"/>
        <w:jc w:val="both"/>
        <w:rPr>
          <w:sz w:val="22"/>
          <w:szCs w:val="22"/>
        </w:rPr>
      </w:pPr>
      <w:r w:rsidRPr="008F4ED0">
        <w:rPr>
          <w:sz w:val="22"/>
          <w:szCs w:val="22"/>
        </w:rPr>
        <w:t xml:space="preserve">Łączna  maksymalna wysokość kar umownych, których może dochodzić Zamawiający od Wykonawcy, </w:t>
      </w:r>
      <w:r w:rsidR="00FB66DB" w:rsidRPr="008F4ED0">
        <w:rPr>
          <w:sz w:val="22"/>
          <w:szCs w:val="22"/>
        </w:rPr>
        <w:br/>
      </w:r>
      <w:r w:rsidRPr="008F4ED0">
        <w:rPr>
          <w:sz w:val="22"/>
          <w:szCs w:val="22"/>
        </w:rPr>
        <w:t xml:space="preserve">nie może przekroczyć 50 % całkowitego wynagrodzenia brutto, o którym mowa w </w:t>
      </w:r>
      <w:r w:rsidR="004A1EFC">
        <w:rPr>
          <w:sz w:val="22"/>
          <w:szCs w:val="22"/>
        </w:rPr>
        <w:t>§ 6</w:t>
      </w:r>
      <w:r w:rsidRPr="008F4ED0">
        <w:rPr>
          <w:sz w:val="22"/>
          <w:szCs w:val="22"/>
        </w:rPr>
        <w:t xml:space="preserve"> ust. 1 </w:t>
      </w:r>
      <w:r w:rsidR="005661BE" w:rsidRPr="008F4ED0">
        <w:rPr>
          <w:sz w:val="22"/>
          <w:szCs w:val="22"/>
        </w:rPr>
        <w:t>u</w:t>
      </w:r>
      <w:r w:rsidRPr="008F4ED0">
        <w:rPr>
          <w:sz w:val="22"/>
          <w:szCs w:val="22"/>
        </w:rPr>
        <w:t>mowy.</w:t>
      </w:r>
    </w:p>
    <w:p w14:paraId="324069B7" w14:textId="77777777" w:rsidR="00D44827" w:rsidRPr="008F4ED0" w:rsidRDefault="00D44827" w:rsidP="00A053F7">
      <w:pPr>
        <w:pStyle w:val="Standard"/>
        <w:tabs>
          <w:tab w:val="left" w:pos="1134"/>
        </w:tabs>
        <w:jc w:val="both"/>
        <w:rPr>
          <w:sz w:val="22"/>
          <w:szCs w:val="22"/>
        </w:rPr>
      </w:pPr>
    </w:p>
    <w:p w14:paraId="6C244CAC" w14:textId="1B805A5D" w:rsidR="00D44827" w:rsidRPr="008F4ED0" w:rsidRDefault="00D44827" w:rsidP="00A053F7">
      <w:pPr>
        <w:pStyle w:val="Standard"/>
        <w:tabs>
          <w:tab w:val="left" w:pos="1134"/>
        </w:tabs>
        <w:jc w:val="center"/>
        <w:rPr>
          <w:b/>
          <w:sz w:val="22"/>
          <w:szCs w:val="22"/>
        </w:rPr>
      </w:pPr>
      <w:r w:rsidRPr="008F4ED0">
        <w:rPr>
          <w:b/>
          <w:sz w:val="22"/>
          <w:szCs w:val="22"/>
        </w:rPr>
        <w:t xml:space="preserve">§ </w:t>
      </w:r>
      <w:r w:rsidR="00D649BF" w:rsidRPr="008F4ED0">
        <w:rPr>
          <w:b/>
          <w:sz w:val="22"/>
          <w:szCs w:val="22"/>
        </w:rPr>
        <w:t>8</w:t>
      </w:r>
    </w:p>
    <w:p w14:paraId="1F572D0D" w14:textId="1838FFD7" w:rsidR="003E246F" w:rsidRPr="008F4ED0" w:rsidRDefault="008F4E3D" w:rsidP="00A053F7">
      <w:pPr>
        <w:pStyle w:val="Standard"/>
        <w:tabs>
          <w:tab w:val="left" w:pos="1134"/>
        </w:tabs>
        <w:jc w:val="center"/>
        <w:rPr>
          <w:b/>
          <w:sz w:val="22"/>
          <w:szCs w:val="22"/>
        </w:rPr>
      </w:pPr>
      <w:r w:rsidRPr="008F4ED0">
        <w:rPr>
          <w:b/>
          <w:sz w:val="22"/>
          <w:szCs w:val="22"/>
        </w:rPr>
        <w:t>ODBIÓR PRZEDMIOTU UMOWY</w:t>
      </w:r>
    </w:p>
    <w:p w14:paraId="6E682123" w14:textId="77777777" w:rsidR="00EB2F5E" w:rsidRPr="008F4ED0" w:rsidRDefault="003E246F" w:rsidP="00A053F7">
      <w:pPr>
        <w:pStyle w:val="Default"/>
        <w:numPr>
          <w:ilvl w:val="0"/>
          <w:numId w:val="46"/>
        </w:numPr>
        <w:jc w:val="both"/>
        <w:rPr>
          <w:rFonts w:ascii="Times New Roman" w:hAnsi="Times New Roman" w:cs="Times New Roman"/>
          <w:sz w:val="22"/>
          <w:szCs w:val="22"/>
        </w:rPr>
      </w:pPr>
      <w:r w:rsidRPr="008F4ED0">
        <w:rPr>
          <w:rFonts w:ascii="Times New Roman" w:hAnsi="Times New Roman" w:cs="Times New Roman"/>
          <w:sz w:val="22"/>
          <w:szCs w:val="22"/>
        </w:rPr>
        <w:t xml:space="preserve">Wykonawca zgłosi Zamawiającemu gotowość do odbioru, po całkowitym zakończeniu wszystkich czynności składających się na przedmiot </w:t>
      </w:r>
      <w:r w:rsidR="00EB2F5E" w:rsidRPr="008F4ED0">
        <w:rPr>
          <w:rFonts w:ascii="Times New Roman" w:hAnsi="Times New Roman" w:cs="Times New Roman"/>
          <w:sz w:val="22"/>
          <w:szCs w:val="22"/>
        </w:rPr>
        <w:t>u</w:t>
      </w:r>
      <w:r w:rsidRPr="008F4ED0">
        <w:rPr>
          <w:rFonts w:ascii="Times New Roman" w:hAnsi="Times New Roman" w:cs="Times New Roman"/>
          <w:sz w:val="22"/>
          <w:szCs w:val="22"/>
        </w:rPr>
        <w:t xml:space="preserve">mowy, pismem złożonym Zamawiającemu. </w:t>
      </w:r>
    </w:p>
    <w:p w14:paraId="2BCC3E9E" w14:textId="77777777" w:rsidR="003E246F" w:rsidRPr="008F4ED0" w:rsidRDefault="003E246F" w:rsidP="00A053F7">
      <w:pPr>
        <w:pStyle w:val="Default"/>
        <w:numPr>
          <w:ilvl w:val="0"/>
          <w:numId w:val="46"/>
        </w:numPr>
        <w:jc w:val="both"/>
        <w:rPr>
          <w:rFonts w:ascii="Times New Roman" w:hAnsi="Times New Roman" w:cs="Times New Roman"/>
          <w:sz w:val="22"/>
          <w:szCs w:val="22"/>
        </w:rPr>
      </w:pPr>
      <w:r w:rsidRPr="008F4ED0">
        <w:rPr>
          <w:rFonts w:ascii="Times New Roman" w:hAnsi="Times New Roman" w:cs="Times New Roman"/>
          <w:sz w:val="22"/>
          <w:szCs w:val="22"/>
        </w:rPr>
        <w:t xml:space="preserve">Potwierdzeniem wykonania przedmiotu umowy będzie </w:t>
      </w:r>
      <w:r w:rsidR="00EB2F5E" w:rsidRPr="008F4ED0">
        <w:rPr>
          <w:rFonts w:ascii="Times New Roman" w:hAnsi="Times New Roman" w:cs="Times New Roman"/>
          <w:sz w:val="22"/>
          <w:szCs w:val="22"/>
        </w:rPr>
        <w:t>p</w:t>
      </w:r>
      <w:r w:rsidRPr="008F4ED0">
        <w:rPr>
          <w:rFonts w:ascii="Times New Roman" w:hAnsi="Times New Roman" w:cs="Times New Roman"/>
          <w:sz w:val="22"/>
          <w:szCs w:val="22"/>
        </w:rPr>
        <w:t xml:space="preserve">rotokół </w:t>
      </w:r>
      <w:r w:rsidR="00EB2F5E" w:rsidRPr="008F4ED0">
        <w:rPr>
          <w:rFonts w:ascii="Times New Roman" w:hAnsi="Times New Roman" w:cs="Times New Roman"/>
          <w:sz w:val="22"/>
          <w:szCs w:val="22"/>
        </w:rPr>
        <w:t>o</w:t>
      </w:r>
      <w:r w:rsidRPr="008F4ED0">
        <w:rPr>
          <w:rFonts w:ascii="Times New Roman" w:hAnsi="Times New Roman" w:cs="Times New Roman"/>
          <w:sz w:val="22"/>
          <w:szCs w:val="22"/>
        </w:rPr>
        <w:t xml:space="preserve">dbioru podpisany przez obie </w:t>
      </w:r>
      <w:r w:rsidR="00EB2F5E" w:rsidRPr="008F4ED0">
        <w:rPr>
          <w:rFonts w:ascii="Times New Roman" w:hAnsi="Times New Roman" w:cs="Times New Roman"/>
          <w:sz w:val="22"/>
          <w:szCs w:val="22"/>
        </w:rPr>
        <w:t>s</w:t>
      </w:r>
      <w:r w:rsidRPr="008F4ED0">
        <w:rPr>
          <w:rFonts w:ascii="Times New Roman" w:hAnsi="Times New Roman" w:cs="Times New Roman"/>
          <w:sz w:val="22"/>
          <w:szCs w:val="22"/>
        </w:rPr>
        <w:t xml:space="preserve">trony </w:t>
      </w:r>
      <w:r w:rsidR="00EB2F5E" w:rsidRPr="008F4ED0">
        <w:rPr>
          <w:rFonts w:ascii="Times New Roman" w:hAnsi="Times New Roman" w:cs="Times New Roman"/>
          <w:sz w:val="22"/>
          <w:szCs w:val="22"/>
        </w:rPr>
        <w:t>u</w:t>
      </w:r>
      <w:r w:rsidRPr="008F4ED0">
        <w:rPr>
          <w:rFonts w:ascii="Times New Roman" w:hAnsi="Times New Roman" w:cs="Times New Roman"/>
          <w:sz w:val="22"/>
          <w:szCs w:val="22"/>
        </w:rPr>
        <w:t xml:space="preserve">mowy. </w:t>
      </w:r>
    </w:p>
    <w:p w14:paraId="558AF376" w14:textId="3615A7FF" w:rsidR="003E246F" w:rsidRPr="008F4ED0" w:rsidRDefault="003E246F" w:rsidP="00A053F7">
      <w:pPr>
        <w:pStyle w:val="Default"/>
        <w:numPr>
          <w:ilvl w:val="0"/>
          <w:numId w:val="46"/>
        </w:numPr>
        <w:jc w:val="both"/>
        <w:rPr>
          <w:rFonts w:ascii="Times New Roman" w:hAnsi="Times New Roman" w:cs="Times New Roman"/>
          <w:sz w:val="22"/>
          <w:szCs w:val="22"/>
        </w:rPr>
      </w:pPr>
      <w:r w:rsidRPr="008F4ED0">
        <w:rPr>
          <w:rFonts w:ascii="Times New Roman" w:hAnsi="Times New Roman" w:cs="Times New Roman"/>
          <w:sz w:val="22"/>
          <w:szCs w:val="22"/>
        </w:rPr>
        <w:t xml:space="preserve">Zamawiający wyznaczy termin i rozpocznie odbiór przedmiotu umowy w ciągu </w:t>
      </w:r>
      <w:r w:rsidR="002F1577" w:rsidRPr="008F4ED0">
        <w:rPr>
          <w:rFonts w:ascii="Times New Roman" w:hAnsi="Times New Roman" w:cs="Times New Roman"/>
          <w:sz w:val="22"/>
          <w:szCs w:val="22"/>
        </w:rPr>
        <w:t>7</w:t>
      </w:r>
      <w:r w:rsidRPr="008F4ED0">
        <w:rPr>
          <w:rFonts w:ascii="Times New Roman" w:hAnsi="Times New Roman" w:cs="Times New Roman"/>
          <w:sz w:val="22"/>
          <w:szCs w:val="22"/>
        </w:rPr>
        <w:t xml:space="preserve"> dni robocz</w:t>
      </w:r>
      <w:r w:rsidR="002F1577" w:rsidRPr="008F4ED0">
        <w:rPr>
          <w:rFonts w:ascii="Times New Roman" w:hAnsi="Times New Roman" w:cs="Times New Roman"/>
          <w:sz w:val="22"/>
          <w:szCs w:val="22"/>
        </w:rPr>
        <w:t>ych</w:t>
      </w:r>
      <w:r w:rsidRPr="008F4ED0">
        <w:rPr>
          <w:rFonts w:ascii="Times New Roman" w:hAnsi="Times New Roman" w:cs="Times New Roman"/>
          <w:sz w:val="22"/>
          <w:szCs w:val="22"/>
        </w:rPr>
        <w:t xml:space="preserve"> od daty zawiadomienia go</w:t>
      </w:r>
      <w:r w:rsidR="00605BBC" w:rsidRPr="008F4ED0">
        <w:rPr>
          <w:rFonts w:ascii="Times New Roman" w:hAnsi="Times New Roman" w:cs="Times New Roman"/>
          <w:sz w:val="22"/>
          <w:szCs w:val="22"/>
        </w:rPr>
        <w:t xml:space="preserve"> o</w:t>
      </w:r>
      <w:r w:rsidRPr="008F4ED0">
        <w:rPr>
          <w:rFonts w:ascii="Times New Roman" w:hAnsi="Times New Roman" w:cs="Times New Roman"/>
          <w:sz w:val="22"/>
          <w:szCs w:val="22"/>
        </w:rPr>
        <w:t xml:space="preserve"> gotowości </w:t>
      </w:r>
      <w:r w:rsidR="00605BBC" w:rsidRPr="008F4ED0">
        <w:rPr>
          <w:rFonts w:ascii="Times New Roman" w:hAnsi="Times New Roman" w:cs="Times New Roman"/>
          <w:sz w:val="22"/>
          <w:szCs w:val="22"/>
        </w:rPr>
        <w:t>do odbioru</w:t>
      </w:r>
      <w:r w:rsidRPr="008F4ED0">
        <w:rPr>
          <w:rFonts w:ascii="Times New Roman" w:hAnsi="Times New Roman" w:cs="Times New Roman"/>
          <w:sz w:val="22"/>
          <w:szCs w:val="22"/>
        </w:rPr>
        <w:t xml:space="preserve">. </w:t>
      </w:r>
    </w:p>
    <w:p w14:paraId="4EAADB52" w14:textId="520B2383" w:rsidR="003E246F" w:rsidRPr="008F4ED0" w:rsidRDefault="003E246F" w:rsidP="00A053F7">
      <w:pPr>
        <w:pStyle w:val="Default"/>
        <w:numPr>
          <w:ilvl w:val="0"/>
          <w:numId w:val="46"/>
        </w:numPr>
        <w:jc w:val="both"/>
        <w:rPr>
          <w:rFonts w:ascii="Times New Roman" w:hAnsi="Times New Roman" w:cs="Times New Roman"/>
          <w:sz w:val="22"/>
          <w:szCs w:val="22"/>
        </w:rPr>
      </w:pPr>
      <w:r w:rsidRPr="008F4ED0">
        <w:rPr>
          <w:rFonts w:ascii="Times New Roman" w:hAnsi="Times New Roman" w:cs="Times New Roman"/>
          <w:sz w:val="22"/>
          <w:szCs w:val="22"/>
        </w:rPr>
        <w:t>W trakcie odbioru sprawdzana będzie kompletność dostarczonego sprzętu i urządzeń wraz z dokumentacją powykonawczą potwierdzając</w:t>
      </w:r>
      <w:r w:rsidR="00CB280D" w:rsidRPr="008F4ED0">
        <w:rPr>
          <w:rFonts w:ascii="Times New Roman" w:hAnsi="Times New Roman" w:cs="Times New Roman"/>
          <w:sz w:val="22"/>
          <w:szCs w:val="22"/>
        </w:rPr>
        <w:t>ą</w:t>
      </w:r>
      <w:r w:rsidRPr="008F4ED0">
        <w:rPr>
          <w:rFonts w:ascii="Times New Roman" w:hAnsi="Times New Roman" w:cs="Times New Roman"/>
          <w:sz w:val="22"/>
          <w:szCs w:val="22"/>
        </w:rPr>
        <w:t xml:space="preserve"> wykonanie przedmiotu </w:t>
      </w:r>
      <w:r w:rsidR="00FB66DB" w:rsidRPr="008F4ED0">
        <w:rPr>
          <w:rFonts w:ascii="Times New Roman" w:hAnsi="Times New Roman" w:cs="Times New Roman"/>
          <w:sz w:val="22"/>
          <w:szCs w:val="22"/>
        </w:rPr>
        <w:t>u</w:t>
      </w:r>
      <w:r w:rsidRPr="008F4ED0">
        <w:rPr>
          <w:rFonts w:ascii="Times New Roman" w:hAnsi="Times New Roman" w:cs="Times New Roman"/>
          <w:sz w:val="22"/>
          <w:szCs w:val="22"/>
        </w:rPr>
        <w:t xml:space="preserve">mowy zgodnie z wymaganiami Zamawiającego. </w:t>
      </w:r>
    </w:p>
    <w:p w14:paraId="7AF76009" w14:textId="52935F95" w:rsidR="003E246F" w:rsidRPr="008F4ED0" w:rsidRDefault="003E246F" w:rsidP="00A053F7">
      <w:pPr>
        <w:pStyle w:val="Default"/>
        <w:numPr>
          <w:ilvl w:val="0"/>
          <w:numId w:val="46"/>
        </w:numPr>
        <w:jc w:val="both"/>
        <w:rPr>
          <w:rFonts w:ascii="Times New Roman" w:hAnsi="Times New Roman" w:cs="Times New Roman"/>
          <w:color w:val="auto"/>
          <w:sz w:val="22"/>
          <w:szCs w:val="22"/>
        </w:rPr>
      </w:pPr>
      <w:r w:rsidRPr="008F4ED0">
        <w:rPr>
          <w:rFonts w:ascii="Times New Roman" w:hAnsi="Times New Roman" w:cs="Times New Roman"/>
          <w:color w:val="auto"/>
          <w:sz w:val="22"/>
          <w:szCs w:val="22"/>
        </w:rPr>
        <w:t xml:space="preserve">Wykonawca zobowiązany jest do przekazania Zamawiającemu </w:t>
      </w:r>
      <w:r w:rsidR="00605BBC" w:rsidRPr="008F4ED0">
        <w:rPr>
          <w:rFonts w:ascii="Times New Roman" w:hAnsi="Times New Roman" w:cs="Times New Roman"/>
          <w:color w:val="auto"/>
          <w:sz w:val="22"/>
          <w:szCs w:val="22"/>
        </w:rPr>
        <w:t>wraz ze zgłoszeniem gotowości do odbioru</w:t>
      </w:r>
      <w:r w:rsidRPr="008F4ED0">
        <w:rPr>
          <w:rFonts w:ascii="Times New Roman" w:hAnsi="Times New Roman" w:cs="Times New Roman"/>
          <w:color w:val="auto"/>
          <w:sz w:val="22"/>
          <w:szCs w:val="22"/>
        </w:rPr>
        <w:t xml:space="preserve">, </w:t>
      </w:r>
      <w:r w:rsidR="00FB66DB" w:rsidRPr="008F4ED0">
        <w:rPr>
          <w:rFonts w:ascii="Times New Roman" w:hAnsi="Times New Roman" w:cs="Times New Roman"/>
          <w:b/>
          <w:bCs/>
          <w:color w:val="auto"/>
          <w:sz w:val="22"/>
          <w:szCs w:val="22"/>
        </w:rPr>
        <w:t>d</w:t>
      </w:r>
      <w:r w:rsidRPr="008F4ED0">
        <w:rPr>
          <w:rFonts w:ascii="Times New Roman" w:hAnsi="Times New Roman" w:cs="Times New Roman"/>
          <w:b/>
          <w:bCs/>
          <w:color w:val="auto"/>
          <w:sz w:val="22"/>
          <w:szCs w:val="22"/>
        </w:rPr>
        <w:t xml:space="preserve">okumentacji </w:t>
      </w:r>
      <w:r w:rsidR="00FB66DB" w:rsidRPr="008F4ED0">
        <w:rPr>
          <w:rFonts w:ascii="Times New Roman" w:hAnsi="Times New Roman" w:cs="Times New Roman"/>
          <w:b/>
          <w:bCs/>
          <w:color w:val="auto"/>
          <w:sz w:val="22"/>
          <w:szCs w:val="22"/>
        </w:rPr>
        <w:t>p</w:t>
      </w:r>
      <w:r w:rsidRPr="008F4ED0">
        <w:rPr>
          <w:rFonts w:ascii="Times New Roman" w:hAnsi="Times New Roman" w:cs="Times New Roman"/>
          <w:b/>
          <w:bCs/>
          <w:color w:val="auto"/>
          <w:sz w:val="22"/>
          <w:szCs w:val="22"/>
        </w:rPr>
        <w:t xml:space="preserve">owykonawczej w ilości </w:t>
      </w:r>
      <w:r w:rsidR="00F971A2" w:rsidRPr="008F4ED0">
        <w:rPr>
          <w:rFonts w:ascii="Times New Roman" w:hAnsi="Times New Roman" w:cs="Times New Roman"/>
          <w:b/>
          <w:bCs/>
          <w:color w:val="auto"/>
          <w:sz w:val="22"/>
          <w:szCs w:val="22"/>
        </w:rPr>
        <w:t>2</w:t>
      </w:r>
      <w:r w:rsidRPr="008F4ED0">
        <w:rPr>
          <w:rFonts w:ascii="Times New Roman" w:hAnsi="Times New Roman" w:cs="Times New Roman"/>
          <w:b/>
          <w:bCs/>
          <w:color w:val="auto"/>
          <w:sz w:val="22"/>
          <w:szCs w:val="22"/>
        </w:rPr>
        <w:t xml:space="preserve"> egz</w:t>
      </w:r>
      <w:r w:rsidRPr="008F4ED0">
        <w:rPr>
          <w:rFonts w:ascii="Times New Roman" w:hAnsi="Times New Roman" w:cs="Times New Roman"/>
          <w:color w:val="auto"/>
          <w:sz w:val="22"/>
          <w:szCs w:val="22"/>
        </w:rPr>
        <w:t>.</w:t>
      </w:r>
      <w:r w:rsidRPr="008F4ED0">
        <w:rPr>
          <w:rFonts w:ascii="Times New Roman" w:hAnsi="Times New Roman" w:cs="Times New Roman"/>
          <w:b/>
          <w:color w:val="auto"/>
          <w:sz w:val="22"/>
          <w:szCs w:val="22"/>
        </w:rPr>
        <w:t xml:space="preserve"> </w:t>
      </w:r>
      <w:r w:rsidR="00F971A2" w:rsidRPr="008F4ED0">
        <w:rPr>
          <w:rFonts w:ascii="Times New Roman" w:hAnsi="Times New Roman" w:cs="Times New Roman"/>
          <w:b/>
          <w:color w:val="auto"/>
          <w:sz w:val="22"/>
          <w:szCs w:val="22"/>
        </w:rPr>
        <w:t>dla każdego obiektu</w:t>
      </w:r>
      <w:r w:rsidRPr="008F4ED0">
        <w:rPr>
          <w:rFonts w:ascii="Times New Roman" w:hAnsi="Times New Roman" w:cs="Times New Roman"/>
          <w:color w:val="auto"/>
          <w:sz w:val="22"/>
          <w:szCs w:val="22"/>
        </w:rPr>
        <w:t>, któr</w:t>
      </w:r>
      <w:r w:rsidR="00F971A2" w:rsidRPr="008F4ED0">
        <w:rPr>
          <w:rFonts w:ascii="Times New Roman" w:hAnsi="Times New Roman" w:cs="Times New Roman"/>
          <w:color w:val="auto"/>
          <w:sz w:val="22"/>
          <w:szCs w:val="22"/>
        </w:rPr>
        <w:t>a</w:t>
      </w:r>
      <w:r w:rsidRPr="008F4ED0">
        <w:rPr>
          <w:rFonts w:ascii="Times New Roman" w:hAnsi="Times New Roman" w:cs="Times New Roman"/>
          <w:color w:val="auto"/>
          <w:sz w:val="22"/>
          <w:szCs w:val="22"/>
        </w:rPr>
        <w:t xml:space="preserve"> będ</w:t>
      </w:r>
      <w:r w:rsidR="00F971A2" w:rsidRPr="008F4ED0">
        <w:rPr>
          <w:rFonts w:ascii="Times New Roman" w:hAnsi="Times New Roman" w:cs="Times New Roman"/>
          <w:color w:val="auto"/>
          <w:sz w:val="22"/>
          <w:szCs w:val="22"/>
        </w:rPr>
        <w:t>zie</w:t>
      </w:r>
      <w:r w:rsidRPr="008F4ED0">
        <w:rPr>
          <w:rFonts w:ascii="Times New Roman" w:hAnsi="Times New Roman" w:cs="Times New Roman"/>
          <w:color w:val="auto"/>
          <w:sz w:val="22"/>
          <w:szCs w:val="22"/>
        </w:rPr>
        <w:t xml:space="preserve"> się składać z: </w:t>
      </w:r>
    </w:p>
    <w:p w14:paraId="7F2C4190" w14:textId="56BF0DAE" w:rsidR="003E246F" w:rsidRPr="008F4ED0" w:rsidRDefault="00671849"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color w:val="auto"/>
          <w:sz w:val="22"/>
          <w:szCs w:val="22"/>
        </w:rPr>
        <w:t>protokołów</w:t>
      </w:r>
      <w:r w:rsidR="003E246F" w:rsidRPr="008F4ED0">
        <w:rPr>
          <w:rFonts w:ascii="Times New Roman" w:hAnsi="Times New Roman" w:cs="Times New Roman"/>
          <w:color w:val="auto"/>
          <w:sz w:val="22"/>
          <w:szCs w:val="22"/>
        </w:rPr>
        <w:t xml:space="preserve"> badań</w:t>
      </w:r>
      <w:r w:rsidR="00285086" w:rsidRPr="008F4ED0">
        <w:rPr>
          <w:rFonts w:ascii="Times New Roman" w:hAnsi="Times New Roman" w:cs="Times New Roman"/>
          <w:color w:val="auto"/>
          <w:sz w:val="22"/>
          <w:szCs w:val="22"/>
        </w:rPr>
        <w:t xml:space="preserve"> natężenia oświetlenia</w:t>
      </w:r>
      <w:r w:rsidR="003E246F" w:rsidRPr="008F4ED0">
        <w:rPr>
          <w:rFonts w:ascii="Times New Roman" w:hAnsi="Times New Roman" w:cs="Times New Roman"/>
          <w:color w:val="auto"/>
          <w:sz w:val="22"/>
          <w:szCs w:val="22"/>
        </w:rPr>
        <w:t xml:space="preserve">, </w:t>
      </w:r>
    </w:p>
    <w:p w14:paraId="19FA8E05" w14:textId="3B1EEAC0" w:rsidR="003E246F" w:rsidRPr="008F4ED0" w:rsidRDefault="003E246F"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color w:val="auto"/>
          <w:sz w:val="22"/>
          <w:szCs w:val="22"/>
        </w:rPr>
        <w:t>kart gwarancyjn</w:t>
      </w:r>
      <w:r w:rsidR="00671849" w:rsidRPr="008F4ED0">
        <w:rPr>
          <w:rFonts w:ascii="Times New Roman" w:hAnsi="Times New Roman" w:cs="Times New Roman"/>
          <w:color w:val="auto"/>
          <w:sz w:val="22"/>
          <w:szCs w:val="22"/>
        </w:rPr>
        <w:t>ych</w:t>
      </w:r>
      <w:r w:rsidRPr="008F4ED0">
        <w:rPr>
          <w:rFonts w:ascii="Times New Roman" w:hAnsi="Times New Roman" w:cs="Times New Roman"/>
          <w:color w:val="auto"/>
          <w:sz w:val="22"/>
          <w:szCs w:val="22"/>
        </w:rPr>
        <w:t xml:space="preserve"> producentów  urządzeń i materiałów, </w:t>
      </w:r>
    </w:p>
    <w:p w14:paraId="3C2702A0" w14:textId="77777777" w:rsidR="00A974C9" w:rsidRPr="008F4ED0" w:rsidRDefault="003E246F"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color w:val="auto"/>
          <w:sz w:val="22"/>
          <w:szCs w:val="22"/>
        </w:rPr>
        <w:t>certyfikat</w:t>
      </w:r>
      <w:r w:rsidR="00671849" w:rsidRPr="008F4ED0">
        <w:rPr>
          <w:rFonts w:ascii="Times New Roman" w:hAnsi="Times New Roman" w:cs="Times New Roman"/>
          <w:color w:val="auto"/>
          <w:sz w:val="22"/>
          <w:szCs w:val="22"/>
        </w:rPr>
        <w:t>ów</w:t>
      </w:r>
      <w:r w:rsidRPr="008F4ED0">
        <w:rPr>
          <w:rFonts w:ascii="Times New Roman" w:hAnsi="Times New Roman" w:cs="Times New Roman"/>
          <w:color w:val="auto"/>
          <w:sz w:val="22"/>
          <w:szCs w:val="22"/>
        </w:rPr>
        <w:t xml:space="preserve"> na znak bezpieczeństwa, certyfikaty zgodności lub deklaracje zgodności z Polską Normą lub aprobatą techniczną, świadectwa jakości, atesty</w:t>
      </w:r>
      <w:r w:rsidR="00671849" w:rsidRPr="008F4ED0">
        <w:rPr>
          <w:rFonts w:ascii="Times New Roman" w:hAnsi="Times New Roman" w:cs="Times New Roman"/>
          <w:color w:val="auto"/>
          <w:sz w:val="22"/>
          <w:szCs w:val="22"/>
        </w:rPr>
        <w:t>.</w:t>
      </w:r>
      <w:r w:rsidRPr="008F4ED0">
        <w:rPr>
          <w:rFonts w:ascii="Times New Roman" w:hAnsi="Times New Roman" w:cs="Times New Roman"/>
          <w:color w:val="auto"/>
          <w:sz w:val="22"/>
          <w:szCs w:val="22"/>
        </w:rPr>
        <w:t xml:space="preserve"> </w:t>
      </w:r>
    </w:p>
    <w:p w14:paraId="3F9C7F6E" w14:textId="77777777" w:rsidR="00A974C9" w:rsidRPr="008F4ED0" w:rsidRDefault="008F4E3D" w:rsidP="00A053F7">
      <w:pPr>
        <w:pStyle w:val="Default"/>
        <w:numPr>
          <w:ilvl w:val="0"/>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Wykonawca zapewnia następujące warunki gwarancji i serwisu:</w:t>
      </w:r>
    </w:p>
    <w:p w14:paraId="71D1677D" w14:textId="4989A312" w:rsidR="00FC18C4" w:rsidRPr="008F4ED0" w:rsidRDefault="00AC404A"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 xml:space="preserve">Wykonawca udziela gwarancji na okres </w:t>
      </w:r>
      <w:r w:rsidRPr="008F4ED0">
        <w:rPr>
          <w:rFonts w:ascii="Times New Roman" w:hAnsi="Times New Roman" w:cs="Times New Roman"/>
          <w:b/>
          <w:bCs/>
          <w:sz w:val="22"/>
          <w:szCs w:val="22"/>
        </w:rPr>
        <w:t>…. miesięcy</w:t>
      </w:r>
      <w:r w:rsidRPr="008F4ED0">
        <w:rPr>
          <w:rFonts w:ascii="Times New Roman" w:hAnsi="Times New Roman" w:cs="Times New Roman"/>
          <w:sz w:val="22"/>
          <w:szCs w:val="22"/>
        </w:rPr>
        <w:t xml:space="preserve"> na wykonane prace oraz dostarczone i zamontowane materiały i urządzenia, zgodnie ze złożoną ofertą</w:t>
      </w:r>
      <w:r w:rsidR="008F4E3D" w:rsidRPr="008F4ED0">
        <w:rPr>
          <w:rFonts w:ascii="Times New Roman" w:hAnsi="Times New Roman" w:cs="Times New Roman"/>
          <w:sz w:val="22"/>
          <w:szCs w:val="22"/>
        </w:rPr>
        <w:t>. Bieg okresu rozpoczyna się od daty odbioru końcowego, a jego zakończenie nie może nastąpić wcześniej niż po protokólarnym stwierdzeniu przez Zamawiającego usunięcia wad ujawnionych w tym okresie.</w:t>
      </w:r>
    </w:p>
    <w:p w14:paraId="097C2006" w14:textId="77777777" w:rsidR="00FC18C4" w:rsidRPr="008F4ED0" w:rsidRDefault="008F4E3D"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lastRenderedPageBreak/>
        <w:t>Warunki gwarancyjne zawarte w umowie mają pierwszeństwo przed ogólnymi warunkami gwarancji, chyba że ogólne warunki gwarancji są korzystniejsze dla Zamawiającego.</w:t>
      </w:r>
    </w:p>
    <w:p w14:paraId="68C240A2" w14:textId="77777777" w:rsidR="00FC18C4" w:rsidRPr="008F4ED0" w:rsidRDefault="008F4E3D"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Wykonawca nie może odmówić wymiany towaru wadliwego na nowy, jeżeli był już on naprawiany lub gdy wada jest tego rodzaju, że nie rokuje doprowadzenia przedmiotu umowy do jakości, jaką powinien on posiadać w warunkach eksploatacji zgodnych z instrukcją obsługi.</w:t>
      </w:r>
    </w:p>
    <w:p w14:paraId="7F367CDC" w14:textId="77777777" w:rsidR="0089542D" w:rsidRPr="008F4ED0" w:rsidRDefault="008F4E3D"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 xml:space="preserve">Wykonawca jest zwolniony z odpowiedzialności z tytułu gwarancji, jeżeli wykaże, że wady powstały z przyczyn leżących po stronie Zamawiającego, w szczególności z powodu niezgodnego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z przeznaczeniem używania rzeczy lub niewłaściwej obsługi.</w:t>
      </w:r>
    </w:p>
    <w:p w14:paraId="68610758" w14:textId="77777777" w:rsidR="0089542D" w:rsidRPr="008F4ED0" w:rsidRDefault="008F4E3D"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 xml:space="preserve">W razie zniszczenia lub zgubienia dokumentu gwarancyjnego Zamawiający nie traci uprawnień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z tytułu gwarancji, jeżeli wykaże przy pomocy innego dowodu - w szczególności niniejszej umowy - istnienie zobowiązania z tytułu gwarancji. Wykonawca jest zobowiązany do zabezpieczenia niniejszych warunków gwarancji przez producenta, jeżeli producent wystawi również dokument gwarancyjny.</w:t>
      </w:r>
    </w:p>
    <w:p w14:paraId="23C5F30A" w14:textId="77777777" w:rsidR="0089542D" w:rsidRPr="008F4ED0" w:rsidRDefault="008F4E3D"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 xml:space="preserve">Niezależnie od uprawnień wynikających z gwarancji, Zamawiającemu przysługują uprawnienia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z tytułu rękojmi za wady.</w:t>
      </w:r>
    </w:p>
    <w:p w14:paraId="7C099CDF" w14:textId="77777777" w:rsidR="0089542D" w:rsidRPr="008F4ED0" w:rsidRDefault="008F4E3D"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Jeżeli Wykonawca nie usunie wady w okresie gwarancji jakości i rękojmi za wady</w:t>
      </w:r>
      <w:r w:rsidRPr="008F4ED0">
        <w:rPr>
          <w:rFonts w:ascii="Times New Roman" w:hAnsi="Times New Roman" w:cs="Times New Roman"/>
          <w:sz w:val="22"/>
          <w:szCs w:val="22"/>
        </w:rPr>
        <w:br/>
        <w:t>w wyznaczonym w protok</w:t>
      </w:r>
      <w:r w:rsidR="00FF36C9" w:rsidRPr="008F4ED0">
        <w:rPr>
          <w:rFonts w:ascii="Times New Roman" w:hAnsi="Times New Roman" w:cs="Times New Roman"/>
          <w:sz w:val="22"/>
          <w:szCs w:val="22"/>
        </w:rPr>
        <w:t>o</w:t>
      </w:r>
      <w:r w:rsidRPr="008F4ED0">
        <w:rPr>
          <w:rFonts w:ascii="Times New Roman" w:hAnsi="Times New Roman" w:cs="Times New Roman"/>
          <w:sz w:val="22"/>
          <w:szCs w:val="22"/>
        </w:rPr>
        <w:t xml:space="preserve">le terminie, Zamawiający może usunąć wadę we własnym zakresie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 xml:space="preserve">lub przy pomocy strony trzeciej na ryzyko i koszt Wykonawcy, a poniesione koszty zostaną pokryte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z zabezpieczenia należytego wykonania umowy ustanowionego na ten okres.</w:t>
      </w:r>
    </w:p>
    <w:p w14:paraId="17D419D7" w14:textId="77777777" w:rsidR="008F4E3D" w:rsidRPr="008F4ED0" w:rsidRDefault="008F4E3D"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Wykonawca ponosi pełną odpowiedzialność wobec Zamawiającego oraz osób trzecich za szkody wyrządzone wskutek dostarczenia wadliwego towaru.</w:t>
      </w:r>
    </w:p>
    <w:p w14:paraId="3EF00647" w14:textId="77777777" w:rsidR="00C262A1" w:rsidRPr="008F4ED0" w:rsidRDefault="00C262A1" w:rsidP="00A053F7">
      <w:pPr>
        <w:pStyle w:val="Standard"/>
        <w:tabs>
          <w:tab w:val="left" w:pos="1134"/>
        </w:tabs>
        <w:jc w:val="center"/>
        <w:rPr>
          <w:b/>
          <w:sz w:val="22"/>
          <w:szCs w:val="22"/>
        </w:rPr>
      </w:pPr>
    </w:p>
    <w:p w14:paraId="192D9BFA" w14:textId="6AC99F01" w:rsidR="009258DE" w:rsidRPr="008F4ED0" w:rsidRDefault="009258DE" w:rsidP="00A053F7">
      <w:pPr>
        <w:widowControl/>
        <w:suppressAutoHyphens w:val="0"/>
        <w:autoSpaceDE w:val="0"/>
        <w:autoSpaceDN w:val="0"/>
        <w:adjustRightInd w:val="0"/>
        <w:jc w:val="center"/>
        <w:textAlignment w:val="auto"/>
        <w:rPr>
          <w:b/>
          <w:bCs/>
          <w:color w:val="000000"/>
          <w:sz w:val="22"/>
          <w:szCs w:val="22"/>
        </w:rPr>
      </w:pPr>
      <w:r w:rsidRPr="008F4ED0">
        <w:rPr>
          <w:b/>
          <w:bCs/>
          <w:color w:val="000000"/>
          <w:sz w:val="22"/>
          <w:szCs w:val="22"/>
        </w:rPr>
        <w:t xml:space="preserve">§ </w:t>
      </w:r>
      <w:r w:rsidR="00D649BF" w:rsidRPr="008F4ED0">
        <w:rPr>
          <w:b/>
          <w:bCs/>
          <w:color w:val="000000"/>
          <w:sz w:val="22"/>
          <w:szCs w:val="22"/>
        </w:rPr>
        <w:t>9</w:t>
      </w:r>
    </w:p>
    <w:p w14:paraId="05C5728E" w14:textId="77777777" w:rsidR="00D44827" w:rsidRPr="008F4ED0" w:rsidRDefault="00D44827" w:rsidP="00A053F7">
      <w:pPr>
        <w:pStyle w:val="Standard"/>
        <w:tabs>
          <w:tab w:val="left" w:pos="1134"/>
        </w:tabs>
        <w:jc w:val="center"/>
        <w:rPr>
          <w:b/>
          <w:sz w:val="22"/>
          <w:szCs w:val="22"/>
        </w:rPr>
      </w:pPr>
      <w:r w:rsidRPr="008F4ED0">
        <w:rPr>
          <w:b/>
          <w:sz w:val="22"/>
          <w:szCs w:val="22"/>
        </w:rPr>
        <w:t>ZABEZPIECZENIE NALEŻYTEGO WYKONANIA UMOWY</w:t>
      </w:r>
    </w:p>
    <w:p w14:paraId="02C875ED" w14:textId="77777777" w:rsidR="00A054FC" w:rsidRPr="008F4ED0" w:rsidRDefault="009258DE"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color w:val="000000"/>
          <w:sz w:val="22"/>
          <w:szCs w:val="22"/>
        </w:rPr>
        <w:t xml:space="preserve">Strony uzgodniły, że Wykonawca w dniu zawarcia umowy wniesie zabezpieczenie należytego wykonana umowy w formie ……….. w wysokości </w:t>
      </w:r>
      <w:r w:rsidRPr="008F4ED0">
        <w:rPr>
          <w:b/>
          <w:bCs/>
          <w:color w:val="000000"/>
          <w:sz w:val="22"/>
          <w:szCs w:val="22"/>
        </w:rPr>
        <w:t xml:space="preserve">5 % ceny brutto </w:t>
      </w:r>
      <w:r w:rsidR="00A054FC" w:rsidRPr="008F4ED0">
        <w:rPr>
          <w:b/>
          <w:bCs/>
          <w:color w:val="000000"/>
          <w:sz w:val="22"/>
          <w:szCs w:val="22"/>
        </w:rPr>
        <w:t xml:space="preserve">przedstawionej w ofercie, </w:t>
      </w:r>
      <w:r w:rsidR="00A054FC" w:rsidRPr="008F4ED0">
        <w:rPr>
          <w:color w:val="000000"/>
          <w:sz w:val="22"/>
          <w:szCs w:val="22"/>
        </w:rPr>
        <w:t xml:space="preserve"> co stanowi kwotę: ……………… złotych (słownie:…………………..) w formie………………….</w:t>
      </w:r>
    </w:p>
    <w:p w14:paraId="5F60AB62" w14:textId="77777777" w:rsidR="00A054FC" w:rsidRPr="008F4ED0" w:rsidRDefault="00A054FC"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 xml:space="preserve">Zabezpieczenie należytego wykonania umowy ma na celu zabezpieczenie i ewentualne zaspokojenie roszczeń Zamawiającego z tytułu niewykonania lub nienależytego wykonania umowy przez Wykonawcę, oraz roszczeń z tytułu rękojmi za wady fizyczne lub gwarancji powstałych w okresie </w:t>
      </w:r>
      <w:r w:rsidRPr="008F4ED0">
        <w:rPr>
          <w:rFonts w:eastAsiaTheme="minorHAnsi"/>
          <w:color w:val="F79546"/>
          <w:kern w:val="0"/>
          <w:sz w:val="22"/>
          <w:szCs w:val="22"/>
          <w:lang w:eastAsia="en-US"/>
        </w:rPr>
        <w:t xml:space="preserve">……. </w:t>
      </w:r>
      <w:r w:rsidRPr="008F4ED0">
        <w:rPr>
          <w:rFonts w:eastAsiaTheme="minorHAnsi"/>
          <w:color w:val="000000"/>
          <w:kern w:val="0"/>
          <w:sz w:val="22"/>
          <w:szCs w:val="22"/>
          <w:lang w:eastAsia="en-US"/>
        </w:rPr>
        <w:t xml:space="preserve">miesięcy od dnia odbioru końcowego. </w:t>
      </w:r>
    </w:p>
    <w:p w14:paraId="1A9BC7D7" w14:textId="77777777" w:rsidR="00A054FC" w:rsidRPr="008F4ED0" w:rsidRDefault="00A054FC"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 xml:space="preserve">Beneficjentem zabezpieczenia należytego wykonania umowy jest Zamawiający. </w:t>
      </w:r>
    </w:p>
    <w:p w14:paraId="654E4989" w14:textId="77777777" w:rsidR="00A054FC" w:rsidRPr="008F4ED0" w:rsidRDefault="00A054FC"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 xml:space="preserve">Koszty zabezpieczenia należytego wykonania umowy ponosi Wykonawca. </w:t>
      </w:r>
    </w:p>
    <w:p w14:paraId="07680316" w14:textId="77777777" w:rsidR="00A054FC" w:rsidRPr="008F4ED0" w:rsidRDefault="00A054FC"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 xml:space="preserve">Wykonawca jest zobowiązany zapewnić, aby zabezpieczenie należytego wykonania umowy zachowało moc wiążącą w okresie wykonywania umowy oraz w okresie rękojmi za wady fizyczne lub gwarancji. Wykonawca jest zobowiązany do niezwłocznego informowania Zamawiającego o faktycznych </w:t>
      </w:r>
      <w:r w:rsidR="00FB66DB" w:rsidRPr="008F4ED0">
        <w:rPr>
          <w:rFonts w:eastAsiaTheme="minorHAnsi"/>
          <w:color w:val="000000"/>
          <w:kern w:val="0"/>
          <w:sz w:val="22"/>
          <w:szCs w:val="22"/>
          <w:lang w:eastAsia="en-US"/>
        </w:rPr>
        <w:br/>
      </w:r>
      <w:r w:rsidRPr="008F4ED0">
        <w:rPr>
          <w:rFonts w:eastAsiaTheme="minorHAnsi"/>
          <w:color w:val="000000"/>
          <w:kern w:val="0"/>
          <w:sz w:val="22"/>
          <w:szCs w:val="22"/>
          <w:lang w:eastAsia="en-US"/>
        </w:rPr>
        <w:t>lub prawnych okolicznościach, które mają lub mogą mieć wpływ na moc wiążącą zabezpieczenia należytego wykonania umowy oraz na możliwość i zakres wykonywania przez Zamawiającego praw wynikających z zabezpieczenia.</w:t>
      </w:r>
    </w:p>
    <w:p w14:paraId="3C4B0F33" w14:textId="77777777" w:rsidR="00CC24FF" w:rsidRPr="008F4ED0" w:rsidRDefault="00A054FC"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 xml:space="preserve">Kwota w wysokości ………………… złotych (słownie: ……………………..), stanowiąca 70% zabezpieczenia należytego wykonania umowy, zostanie zwrócona w terminie 30 dni od dnia podpisania protokołu odbioru końcowego. </w:t>
      </w:r>
    </w:p>
    <w:p w14:paraId="2692F7D0" w14:textId="77777777" w:rsidR="00CC24FF" w:rsidRPr="008F4ED0" w:rsidRDefault="00CC24FF"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 xml:space="preserve">Kwota pozostawiona na zabezpieczenie roszczeń z tytułu rękojmi za wady fizyczne lub gwarancji wynosząca 30% wartości zabezpieczenia należytego wykonania umowy, wynosząca ………………… złotych (słownie: ……………………..), zostanie zwrócona nie później niż w 15 dniu po upływie okresu rękojmi lub gwarancji tj. po okresie …… miesięcy od dnia odbioru końcowego. W trakcie realizacji umowy Wykonawca może dokonać zmiany formy zabezpieczenia należytego wykonania umowy </w:t>
      </w:r>
      <w:r w:rsidR="00FB66DB" w:rsidRPr="008F4ED0">
        <w:rPr>
          <w:rFonts w:eastAsiaTheme="minorHAnsi"/>
          <w:color w:val="000000"/>
          <w:kern w:val="0"/>
          <w:sz w:val="22"/>
          <w:szCs w:val="22"/>
          <w:lang w:eastAsia="en-US"/>
        </w:rPr>
        <w:br/>
      </w:r>
      <w:r w:rsidRPr="008F4ED0">
        <w:rPr>
          <w:rFonts w:eastAsiaTheme="minorHAnsi"/>
          <w:color w:val="000000"/>
          <w:kern w:val="0"/>
          <w:sz w:val="22"/>
          <w:szCs w:val="22"/>
          <w:lang w:eastAsia="en-US"/>
        </w:rPr>
        <w:t xml:space="preserve">na jedną lub kilka form, o których mowa w przepisach ustawy – Prawo zamówień publicznych, pod warunkiem, że zmiana formy zabezpieczenia zostanie dokonana z zachowaniem ciągłości zabezpieczenia i bez zmniejszenia jego wysokości. </w:t>
      </w:r>
    </w:p>
    <w:p w14:paraId="6F39A9B2" w14:textId="77777777" w:rsidR="00CC24FF" w:rsidRPr="008F4ED0" w:rsidRDefault="00CC24FF"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Zabezpieczenie należytego wykonania umowy pozostaje w dyspozycji Zamawiającego i zachowuje swoją ważność na czas określony w umowie.</w:t>
      </w:r>
    </w:p>
    <w:p w14:paraId="12300847" w14:textId="77777777" w:rsidR="00CC24FF" w:rsidRPr="008F4ED0" w:rsidRDefault="00CC24FF"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Jeżeli nie zajdzie powód do realizacji zabezpieczenia w całości lub w części, podlega ono zwrotowi Wykonawcy odpowiednio w całości lub w części w terminach, o których mowa w ust. 6 i 7.</w:t>
      </w:r>
    </w:p>
    <w:p w14:paraId="2233680C" w14:textId="30896F91" w:rsidR="00881EA3" w:rsidRPr="008F4ED0" w:rsidRDefault="00CC24FF"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 xml:space="preserve">Zamawiający ma prawo do potrącenia kar umownych lub innych zobowiązań finansowych Wykonawcy wobec Zamawiającego z zabezpieczenia należytego wykonania przedmiotu umowy, po uprzednim powiadomieniu Wykonawcy o podstawie i wysokości naliczonej kary umownej i wyznaczeniu mu </w:t>
      </w:r>
      <w:r w:rsidR="00FB66DB" w:rsidRPr="008F4ED0">
        <w:rPr>
          <w:rFonts w:eastAsiaTheme="minorHAnsi"/>
          <w:color w:val="000000"/>
          <w:kern w:val="0"/>
          <w:sz w:val="22"/>
          <w:szCs w:val="22"/>
          <w:lang w:eastAsia="en-US"/>
        </w:rPr>
        <w:br/>
      </w:r>
      <w:r w:rsidRPr="008F4ED0">
        <w:rPr>
          <w:rFonts w:eastAsiaTheme="minorHAnsi"/>
          <w:color w:val="000000"/>
          <w:kern w:val="0"/>
          <w:sz w:val="22"/>
          <w:szCs w:val="22"/>
          <w:lang w:eastAsia="en-US"/>
        </w:rPr>
        <w:lastRenderedPageBreak/>
        <w:t xml:space="preserve">7 dniowego terminu zapłaty tej kary. Jeśli kwota uzyskana z faktury przedłożonej do zapłaty przez Wykonawcę oraz z zabezpieczenia należytego wykonania umowy nie zabezpieczy roszczeń Zamawiającego w całości, Zamawiający będzie uprawniony do dochodzenia pozostałej części </w:t>
      </w:r>
      <w:r w:rsidR="00FB66DB" w:rsidRPr="008F4ED0">
        <w:rPr>
          <w:rFonts w:eastAsiaTheme="minorHAnsi"/>
          <w:color w:val="000000"/>
          <w:kern w:val="0"/>
          <w:sz w:val="22"/>
          <w:szCs w:val="22"/>
          <w:lang w:eastAsia="en-US"/>
        </w:rPr>
        <w:br/>
      </w:r>
      <w:r w:rsidRPr="008F4ED0">
        <w:rPr>
          <w:rFonts w:eastAsiaTheme="minorHAnsi"/>
          <w:color w:val="000000"/>
          <w:kern w:val="0"/>
          <w:sz w:val="22"/>
          <w:szCs w:val="22"/>
          <w:lang w:eastAsia="en-US"/>
        </w:rPr>
        <w:t xml:space="preserve">od Wykonawcy. </w:t>
      </w:r>
    </w:p>
    <w:p w14:paraId="788432A9" w14:textId="77777777" w:rsidR="00D649BF" w:rsidRPr="008F4ED0" w:rsidRDefault="00D649BF" w:rsidP="00A053F7">
      <w:pPr>
        <w:widowControl/>
        <w:suppressAutoHyphens w:val="0"/>
        <w:autoSpaceDE w:val="0"/>
        <w:autoSpaceDN w:val="0"/>
        <w:adjustRightInd w:val="0"/>
        <w:ind w:left="426"/>
        <w:jc w:val="both"/>
        <w:textAlignment w:val="auto"/>
        <w:rPr>
          <w:rFonts w:eastAsia="Calibri"/>
          <w:color w:val="000000"/>
          <w:kern w:val="0"/>
          <w:sz w:val="22"/>
          <w:szCs w:val="22"/>
          <w:lang w:eastAsia="en-US"/>
        </w:rPr>
      </w:pPr>
    </w:p>
    <w:p w14:paraId="292B54E0" w14:textId="7AE7CDF9" w:rsidR="00881EA3" w:rsidRPr="008F4ED0" w:rsidRDefault="00881EA3" w:rsidP="00A053F7">
      <w:pPr>
        <w:widowControl/>
        <w:suppressAutoHyphens w:val="0"/>
        <w:autoSpaceDE w:val="0"/>
        <w:autoSpaceDN w:val="0"/>
        <w:adjustRightInd w:val="0"/>
        <w:jc w:val="center"/>
        <w:textAlignment w:val="auto"/>
        <w:rPr>
          <w:b/>
          <w:bCs/>
          <w:color w:val="000000"/>
          <w:sz w:val="22"/>
          <w:szCs w:val="22"/>
        </w:rPr>
      </w:pPr>
      <w:r w:rsidRPr="008F4ED0">
        <w:rPr>
          <w:b/>
          <w:bCs/>
          <w:color w:val="000000"/>
          <w:sz w:val="22"/>
          <w:szCs w:val="22"/>
        </w:rPr>
        <w:t xml:space="preserve">§ </w:t>
      </w:r>
      <w:r w:rsidR="00D649BF" w:rsidRPr="008F4ED0">
        <w:rPr>
          <w:b/>
          <w:bCs/>
          <w:color w:val="000000"/>
          <w:sz w:val="22"/>
          <w:szCs w:val="22"/>
        </w:rPr>
        <w:t>10</w:t>
      </w:r>
    </w:p>
    <w:p w14:paraId="7E63D7E8" w14:textId="77777777" w:rsidR="00881EA3" w:rsidRPr="008F4ED0" w:rsidRDefault="00881EA3" w:rsidP="00A053F7">
      <w:pPr>
        <w:widowControl/>
        <w:suppressAutoHyphens w:val="0"/>
        <w:autoSpaceDE w:val="0"/>
        <w:autoSpaceDN w:val="0"/>
        <w:adjustRightInd w:val="0"/>
        <w:jc w:val="center"/>
        <w:textAlignment w:val="auto"/>
        <w:rPr>
          <w:b/>
          <w:bCs/>
          <w:color w:val="000000"/>
          <w:sz w:val="22"/>
          <w:szCs w:val="22"/>
        </w:rPr>
      </w:pPr>
      <w:r w:rsidRPr="008F4ED0">
        <w:rPr>
          <w:b/>
          <w:bCs/>
          <w:color w:val="000000"/>
          <w:sz w:val="22"/>
          <w:szCs w:val="22"/>
        </w:rPr>
        <w:t>PODWYKONAWCY</w:t>
      </w:r>
    </w:p>
    <w:p w14:paraId="575EEADF" w14:textId="77777777" w:rsidR="00881EA3" w:rsidRPr="008F4ED0" w:rsidRDefault="00881EA3" w:rsidP="00A053F7">
      <w:pPr>
        <w:pStyle w:val="Akapitzlist"/>
        <w:numPr>
          <w:ilvl w:val="0"/>
          <w:numId w:val="17"/>
        </w:numPr>
        <w:ind w:left="426" w:hanging="426"/>
        <w:jc w:val="both"/>
        <w:rPr>
          <w:sz w:val="22"/>
          <w:szCs w:val="22"/>
        </w:rPr>
      </w:pPr>
      <w:r w:rsidRPr="008F4ED0">
        <w:rPr>
          <w:sz w:val="22"/>
          <w:szCs w:val="22"/>
        </w:rPr>
        <w:t xml:space="preserve">Wykonawca może wykonać przedmiot umowy z udziałem Podwykonawcy. </w:t>
      </w:r>
    </w:p>
    <w:p w14:paraId="6F655622" w14:textId="77777777" w:rsidR="00881EA3" w:rsidRPr="008F4ED0" w:rsidRDefault="00881EA3" w:rsidP="00A053F7">
      <w:pPr>
        <w:pStyle w:val="Akapitzlist"/>
        <w:numPr>
          <w:ilvl w:val="0"/>
          <w:numId w:val="17"/>
        </w:numPr>
        <w:ind w:left="426" w:hanging="426"/>
        <w:jc w:val="both"/>
        <w:rPr>
          <w:sz w:val="22"/>
          <w:szCs w:val="22"/>
        </w:rPr>
      </w:pPr>
      <w:r w:rsidRPr="008F4ED0">
        <w:rPr>
          <w:sz w:val="22"/>
          <w:szCs w:val="22"/>
        </w:rPr>
        <w:t xml:space="preserve">Wykonanie </w:t>
      </w:r>
      <w:r w:rsidR="00B70DEF" w:rsidRPr="008F4ED0">
        <w:rPr>
          <w:sz w:val="22"/>
          <w:szCs w:val="22"/>
        </w:rPr>
        <w:t>dostawy</w:t>
      </w:r>
      <w:r w:rsidRPr="008F4ED0">
        <w:rPr>
          <w:sz w:val="22"/>
          <w:szCs w:val="22"/>
        </w:rPr>
        <w:t xml:space="preserve"> przez Podwykonawcę nie zmienia zobowiązań Wykonawcy wobec Zamawiającego za wykonanie usługi wykonywanej przez Podwykonawcę.</w:t>
      </w:r>
    </w:p>
    <w:p w14:paraId="1DA6507D" w14:textId="77777777" w:rsidR="00881EA3" w:rsidRPr="008F4ED0" w:rsidRDefault="00881EA3" w:rsidP="00A053F7">
      <w:pPr>
        <w:pStyle w:val="Akapitzlist"/>
        <w:numPr>
          <w:ilvl w:val="0"/>
          <w:numId w:val="17"/>
        </w:numPr>
        <w:ind w:left="426" w:hanging="426"/>
        <w:jc w:val="both"/>
        <w:rPr>
          <w:sz w:val="22"/>
          <w:szCs w:val="22"/>
        </w:rPr>
      </w:pPr>
      <w:r w:rsidRPr="008F4ED0">
        <w:rPr>
          <w:sz w:val="22"/>
          <w:szCs w:val="22"/>
        </w:rPr>
        <w:t xml:space="preserve">Wykonawca przed wykonywaniem usługi z udziałem Podwykonawcy zobowiązany jest przedłożyć Zamawiającemu </w:t>
      </w:r>
      <w:r w:rsidR="00D5390B" w:rsidRPr="008F4ED0">
        <w:rPr>
          <w:sz w:val="22"/>
          <w:szCs w:val="22"/>
        </w:rPr>
        <w:t xml:space="preserve">do akceptacji </w:t>
      </w:r>
      <w:r w:rsidRPr="008F4ED0">
        <w:rPr>
          <w:sz w:val="22"/>
          <w:szCs w:val="22"/>
        </w:rPr>
        <w:t>projekt umowy</w:t>
      </w:r>
      <w:r w:rsidR="00D5390B" w:rsidRPr="008F4ED0">
        <w:rPr>
          <w:sz w:val="22"/>
          <w:szCs w:val="22"/>
        </w:rPr>
        <w:t xml:space="preserve"> pomiędzy Wykonawcą a Podwykonawcą</w:t>
      </w:r>
      <w:r w:rsidRPr="008F4ED0">
        <w:rPr>
          <w:sz w:val="22"/>
          <w:szCs w:val="22"/>
        </w:rPr>
        <w:t xml:space="preserve">. </w:t>
      </w:r>
    </w:p>
    <w:p w14:paraId="106A81E3" w14:textId="77777777" w:rsidR="00881EA3" w:rsidRPr="008F4ED0" w:rsidRDefault="00881EA3" w:rsidP="00A053F7">
      <w:pPr>
        <w:pStyle w:val="Akapitzlist"/>
        <w:numPr>
          <w:ilvl w:val="0"/>
          <w:numId w:val="17"/>
        </w:numPr>
        <w:ind w:left="426" w:hanging="426"/>
        <w:jc w:val="both"/>
        <w:rPr>
          <w:sz w:val="22"/>
          <w:szCs w:val="22"/>
        </w:rPr>
      </w:pPr>
      <w:r w:rsidRPr="008F4ED0">
        <w:rPr>
          <w:sz w:val="22"/>
          <w:szCs w:val="22"/>
        </w:rPr>
        <w:t xml:space="preserve">Zamawiający nie wyrazi zgody na zawarcie umowy z Podwykonawcą, której treść będzie sprzeczna </w:t>
      </w:r>
      <w:r w:rsidR="00FB66DB" w:rsidRPr="008F4ED0">
        <w:rPr>
          <w:sz w:val="22"/>
          <w:szCs w:val="22"/>
        </w:rPr>
        <w:br/>
      </w:r>
      <w:r w:rsidRPr="008F4ED0">
        <w:rPr>
          <w:sz w:val="22"/>
          <w:szCs w:val="22"/>
        </w:rPr>
        <w:t xml:space="preserve">z treścią umowy zawartej z Wykonawcą. </w:t>
      </w:r>
    </w:p>
    <w:p w14:paraId="610596F6" w14:textId="77777777" w:rsidR="00D5390B" w:rsidRPr="008F4ED0" w:rsidRDefault="00881EA3" w:rsidP="00A053F7">
      <w:pPr>
        <w:pStyle w:val="Akapitzlist"/>
        <w:numPr>
          <w:ilvl w:val="0"/>
          <w:numId w:val="17"/>
        </w:numPr>
        <w:ind w:left="426" w:hanging="426"/>
        <w:jc w:val="both"/>
        <w:rPr>
          <w:sz w:val="22"/>
          <w:szCs w:val="22"/>
        </w:rPr>
      </w:pPr>
      <w:r w:rsidRPr="008F4ED0">
        <w:rPr>
          <w:sz w:val="22"/>
          <w:szCs w:val="22"/>
        </w:rPr>
        <w:t xml:space="preserve">Umowa z Podwykonawcą musi być zawarta w formie pisemnej pod rygorem nieważności. </w:t>
      </w:r>
    </w:p>
    <w:p w14:paraId="2E7D4FBB" w14:textId="77777777" w:rsidR="00D5390B" w:rsidRPr="008F4ED0" w:rsidRDefault="00881EA3" w:rsidP="00A053F7">
      <w:pPr>
        <w:pStyle w:val="Akapitzlist"/>
        <w:numPr>
          <w:ilvl w:val="0"/>
          <w:numId w:val="17"/>
        </w:numPr>
        <w:ind w:left="426" w:hanging="426"/>
        <w:jc w:val="both"/>
        <w:rPr>
          <w:sz w:val="22"/>
          <w:szCs w:val="22"/>
        </w:rPr>
      </w:pPr>
      <w:r w:rsidRPr="008F4ED0">
        <w:rPr>
          <w:sz w:val="22"/>
          <w:szCs w:val="22"/>
        </w:rPr>
        <w:t xml:space="preserve">Wykonawca zobowiązany jest przekazać Zamawiającemu kopię umowy zawartej z Podwykonawcą potwierdzoną za zgodność z oryginałem w terminie </w:t>
      </w:r>
      <w:r w:rsidR="00182049" w:rsidRPr="008F4ED0">
        <w:rPr>
          <w:sz w:val="22"/>
          <w:szCs w:val="22"/>
        </w:rPr>
        <w:t>7</w:t>
      </w:r>
      <w:r w:rsidRPr="008F4ED0">
        <w:rPr>
          <w:sz w:val="22"/>
          <w:szCs w:val="22"/>
        </w:rPr>
        <w:t xml:space="preserve"> dni od dnia jej zawarcia. </w:t>
      </w:r>
    </w:p>
    <w:p w14:paraId="18689626" w14:textId="77777777" w:rsidR="00D5390B" w:rsidRPr="008F4ED0" w:rsidRDefault="00881EA3" w:rsidP="00A053F7">
      <w:pPr>
        <w:pStyle w:val="Akapitzlist"/>
        <w:numPr>
          <w:ilvl w:val="0"/>
          <w:numId w:val="17"/>
        </w:numPr>
        <w:ind w:left="426" w:hanging="426"/>
        <w:jc w:val="both"/>
        <w:rPr>
          <w:sz w:val="22"/>
          <w:szCs w:val="22"/>
        </w:rPr>
      </w:pPr>
      <w:r w:rsidRPr="008F4ED0">
        <w:rPr>
          <w:sz w:val="22"/>
          <w:szCs w:val="22"/>
        </w:rPr>
        <w:t xml:space="preserve">Każdorazowa zmiana umowy zawartej z Podwykonawcą wymaga pisemnej zgody Zamawiającego. </w:t>
      </w:r>
    </w:p>
    <w:p w14:paraId="7F54E1C7" w14:textId="77777777" w:rsidR="00D5390B" w:rsidRPr="008F4ED0" w:rsidRDefault="00881EA3" w:rsidP="00A053F7">
      <w:pPr>
        <w:pStyle w:val="Akapitzlist"/>
        <w:numPr>
          <w:ilvl w:val="0"/>
          <w:numId w:val="17"/>
        </w:numPr>
        <w:ind w:left="426" w:hanging="426"/>
        <w:jc w:val="both"/>
        <w:rPr>
          <w:sz w:val="22"/>
          <w:szCs w:val="22"/>
        </w:rPr>
      </w:pPr>
      <w:r w:rsidRPr="008F4ED0">
        <w:rPr>
          <w:sz w:val="22"/>
          <w:szCs w:val="22"/>
        </w:rPr>
        <w:t xml:space="preserve">W przypadku rozliczenia </w:t>
      </w:r>
      <w:r w:rsidR="00182049" w:rsidRPr="008F4ED0">
        <w:rPr>
          <w:sz w:val="22"/>
          <w:szCs w:val="22"/>
        </w:rPr>
        <w:t>dostawy</w:t>
      </w:r>
      <w:r w:rsidRPr="008F4ED0">
        <w:rPr>
          <w:sz w:val="22"/>
          <w:szCs w:val="22"/>
        </w:rPr>
        <w:t xml:space="preserve">, która została w całości lub części wykonana z udziałem Podwykonawcy Wykonawca zobowiązany jest dostarczyć Zamawiającemu: </w:t>
      </w:r>
    </w:p>
    <w:p w14:paraId="76669569" w14:textId="77777777" w:rsidR="00D5390B" w:rsidRPr="008F4ED0" w:rsidRDefault="00881EA3" w:rsidP="00A053F7">
      <w:pPr>
        <w:pStyle w:val="Akapitzlist"/>
        <w:numPr>
          <w:ilvl w:val="0"/>
          <w:numId w:val="18"/>
        </w:numPr>
        <w:ind w:left="426" w:firstLine="0"/>
        <w:jc w:val="both"/>
        <w:rPr>
          <w:sz w:val="22"/>
          <w:szCs w:val="22"/>
        </w:rPr>
      </w:pPr>
      <w:r w:rsidRPr="008F4ED0">
        <w:rPr>
          <w:sz w:val="22"/>
          <w:szCs w:val="22"/>
        </w:rPr>
        <w:t xml:space="preserve">kserokopię faktury (rachunku), wystawionego przez Podwykonawcę, </w:t>
      </w:r>
    </w:p>
    <w:p w14:paraId="587EE2BE" w14:textId="77777777" w:rsidR="00D5390B" w:rsidRPr="008F4ED0" w:rsidRDefault="00881EA3" w:rsidP="00A053F7">
      <w:pPr>
        <w:pStyle w:val="Akapitzlist"/>
        <w:numPr>
          <w:ilvl w:val="0"/>
          <w:numId w:val="18"/>
        </w:numPr>
        <w:ind w:left="426" w:firstLine="0"/>
        <w:jc w:val="both"/>
        <w:rPr>
          <w:sz w:val="22"/>
          <w:szCs w:val="22"/>
        </w:rPr>
      </w:pPr>
      <w:r w:rsidRPr="008F4ED0">
        <w:rPr>
          <w:sz w:val="22"/>
          <w:szCs w:val="22"/>
        </w:rPr>
        <w:t xml:space="preserve">kserokopię dowodu zapłaty. </w:t>
      </w:r>
    </w:p>
    <w:p w14:paraId="16CD67C5" w14:textId="77777777" w:rsidR="00D5390B" w:rsidRPr="008F4ED0" w:rsidRDefault="00881EA3" w:rsidP="00A053F7">
      <w:pPr>
        <w:pStyle w:val="Akapitzlist"/>
        <w:numPr>
          <w:ilvl w:val="0"/>
          <w:numId w:val="17"/>
        </w:numPr>
        <w:ind w:left="426" w:hanging="426"/>
        <w:jc w:val="both"/>
        <w:rPr>
          <w:sz w:val="22"/>
          <w:szCs w:val="22"/>
        </w:rPr>
      </w:pPr>
      <w:r w:rsidRPr="008F4ED0">
        <w:rPr>
          <w:sz w:val="22"/>
          <w:szCs w:val="22"/>
        </w:rPr>
        <w:t xml:space="preserve">W przypadku niedostarczenia dokumentów, o których mowa w ust. 8, Zamawiający uprawniony jest </w:t>
      </w:r>
      <w:r w:rsidR="00FB66DB" w:rsidRPr="008F4ED0">
        <w:rPr>
          <w:sz w:val="22"/>
          <w:szCs w:val="22"/>
        </w:rPr>
        <w:br/>
      </w:r>
      <w:r w:rsidRPr="008F4ED0">
        <w:rPr>
          <w:sz w:val="22"/>
          <w:szCs w:val="22"/>
        </w:rPr>
        <w:t xml:space="preserve">do wstrzymania płatności należności Wykonawcy, do czasu otrzymania tych dokumentów. </w:t>
      </w:r>
    </w:p>
    <w:p w14:paraId="6112B4C0" w14:textId="77777777" w:rsidR="004C33A1" w:rsidRPr="008F4ED0" w:rsidRDefault="00881EA3" w:rsidP="00A053F7">
      <w:pPr>
        <w:pStyle w:val="Akapitzlist"/>
        <w:numPr>
          <w:ilvl w:val="0"/>
          <w:numId w:val="17"/>
        </w:numPr>
        <w:ind w:left="426" w:hanging="426"/>
        <w:jc w:val="both"/>
        <w:rPr>
          <w:sz w:val="22"/>
          <w:szCs w:val="22"/>
        </w:rPr>
      </w:pPr>
      <w:r w:rsidRPr="008F4ED0">
        <w:rPr>
          <w:sz w:val="22"/>
          <w:szCs w:val="22"/>
        </w:rPr>
        <w:t xml:space="preserve">Nie zastosowanie się Wykonawcy do wymogów wynikających z zapisów niniejszego Paragrafu upoważnia Zamawiającego do podjęcia wszelkich niezbędnych kroków w celu wyegzekwowania </w:t>
      </w:r>
      <w:r w:rsidR="00FB66DB" w:rsidRPr="008F4ED0">
        <w:rPr>
          <w:sz w:val="22"/>
          <w:szCs w:val="22"/>
        </w:rPr>
        <w:br/>
      </w:r>
      <w:r w:rsidRPr="008F4ED0">
        <w:rPr>
          <w:sz w:val="22"/>
          <w:szCs w:val="22"/>
        </w:rPr>
        <w:t xml:space="preserve">od Wykonawcy i wszystkich Podwykonawców ustaleń niniejszego Paragrafu, aż do odstąpienia </w:t>
      </w:r>
      <w:r w:rsidR="00FB66DB" w:rsidRPr="008F4ED0">
        <w:rPr>
          <w:sz w:val="22"/>
          <w:szCs w:val="22"/>
        </w:rPr>
        <w:br/>
      </w:r>
      <w:r w:rsidRPr="008F4ED0">
        <w:rPr>
          <w:sz w:val="22"/>
          <w:szCs w:val="22"/>
        </w:rPr>
        <w:t xml:space="preserve">od umowy z winy Wykonawcy włącznie. </w:t>
      </w:r>
    </w:p>
    <w:p w14:paraId="65D35B6D" w14:textId="77777777" w:rsidR="008C4554" w:rsidRPr="008F4ED0" w:rsidRDefault="008C4554" w:rsidP="00A053F7">
      <w:pPr>
        <w:pStyle w:val="Standard"/>
        <w:tabs>
          <w:tab w:val="left" w:pos="0"/>
          <w:tab w:val="left" w:pos="709"/>
        </w:tabs>
        <w:jc w:val="center"/>
        <w:rPr>
          <w:b/>
          <w:sz w:val="22"/>
          <w:szCs w:val="22"/>
        </w:rPr>
      </w:pPr>
    </w:p>
    <w:p w14:paraId="25AD0ED5" w14:textId="4EC7DC54" w:rsidR="00D44827" w:rsidRPr="008F4ED0" w:rsidRDefault="00D44827" w:rsidP="00A053F7">
      <w:pPr>
        <w:pStyle w:val="Standard"/>
        <w:tabs>
          <w:tab w:val="left" w:pos="0"/>
          <w:tab w:val="left" w:pos="709"/>
        </w:tabs>
        <w:jc w:val="center"/>
        <w:rPr>
          <w:b/>
          <w:sz w:val="22"/>
          <w:szCs w:val="22"/>
        </w:rPr>
      </w:pPr>
      <w:r w:rsidRPr="008F4ED0">
        <w:rPr>
          <w:b/>
          <w:sz w:val="22"/>
          <w:szCs w:val="22"/>
        </w:rPr>
        <w:t xml:space="preserve">§ </w:t>
      </w:r>
      <w:r w:rsidR="001F2825" w:rsidRPr="008F4ED0">
        <w:rPr>
          <w:b/>
          <w:sz w:val="22"/>
          <w:szCs w:val="22"/>
        </w:rPr>
        <w:t>1</w:t>
      </w:r>
      <w:r w:rsidR="00C2368B" w:rsidRPr="008F4ED0">
        <w:rPr>
          <w:b/>
          <w:sz w:val="22"/>
          <w:szCs w:val="22"/>
        </w:rPr>
        <w:t>1</w:t>
      </w:r>
    </w:p>
    <w:p w14:paraId="7B1EB620" w14:textId="77777777" w:rsidR="00D44827" w:rsidRPr="008F4ED0" w:rsidRDefault="00D44827" w:rsidP="00A053F7">
      <w:pPr>
        <w:pStyle w:val="Standard"/>
        <w:tabs>
          <w:tab w:val="left" w:pos="0"/>
          <w:tab w:val="left" w:pos="709"/>
        </w:tabs>
        <w:jc w:val="center"/>
        <w:rPr>
          <w:b/>
          <w:bCs/>
          <w:sz w:val="22"/>
          <w:szCs w:val="22"/>
        </w:rPr>
      </w:pPr>
      <w:r w:rsidRPr="008F4ED0">
        <w:rPr>
          <w:b/>
          <w:bCs/>
          <w:sz w:val="22"/>
          <w:szCs w:val="22"/>
        </w:rPr>
        <w:t>SPORY</w:t>
      </w:r>
    </w:p>
    <w:p w14:paraId="3588440A" w14:textId="38B3A1E8" w:rsidR="00D44827" w:rsidRPr="008F4ED0" w:rsidRDefault="00D44827" w:rsidP="00A053F7">
      <w:pPr>
        <w:pStyle w:val="Standard"/>
        <w:tabs>
          <w:tab w:val="left" w:pos="567"/>
          <w:tab w:val="left" w:pos="709"/>
        </w:tabs>
        <w:jc w:val="both"/>
        <w:rPr>
          <w:sz w:val="22"/>
          <w:szCs w:val="22"/>
        </w:rPr>
      </w:pPr>
      <w:r w:rsidRPr="008F4ED0">
        <w:rPr>
          <w:sz w:val="22"/>
          <w:szCs w:val="22"/>
        </w:rPr>
        <w:t xml:space="preserve">Wszelkie ewentualne spory powstałe na tle realizacji postanowień niniejszej umowy strony zobowiązują </w:t>
      </w:r>
      <w:r w:rsidR="00FB66DB" w:rsidRPr="008F4ED0">
        <w:rPr>
          <w:sz w:val="22"/>
          <w:szCs w:val="22"/>
        </w:rPr>
        <w:br/>
      </w:r>
      <w:r w:rsidRPr="008F4ED0">
        <w:rPr>
          <w:sz w:val="22"/>
          <w:szCs w:val="22"/>
        </w:rPr>
        <w:t>się rozwiązać polubownie. W przypadku, kiedy okaże się to niemożliwe, spory te będą rozstrzygane przez sąd właściwy dla siedziby Zamawiającego.</w:t>
      </w:r>
    </w:p>
    <w:p w14:paraId="47A70F32" w14:textId="77777777" w:rsidR="00570D73" w:rsidRPr="008F4ED0" w:rsidRDefault="00570D73" w:rsidP="00A053F7">
      <w:pPr>
        <w:pStyle w:val="Standard"/>
        <w:tabs>
          <w:tab w:val="left" w:pos="0"/>
          <w:tab w:val="left" w:pos="709"/>
        </w:tabs>
        <w:jc w:val="center"/>
        <w:rPr>
          <w:b/>
          <w:bCs/>
          <w:sz w:val="22"/>
          <w:szCs w:val="22"/>
        </w:rPr>
      </w:pPr>
    </w:p>
    <w:p w14:paraId="6EFEC9A7" w14:textId="7A7E0DB9" w:rsidR="00D44827" w:rsidRPr="008F4ED0" w:rsidRDefault="00D44827" w:rsidP="00A053F7">
      <w:pPr>
        <w:pStyle w:val="Standard"/>
        <w:tabs>
          <w:tab w:val="left" w:pos="0"/>
          <w:tab w:val="left" w:pos="709"/>
        </w:tabs>
        <w:jc w:val="center"/>
        <w:rPr>
          <w:b/>
          <w:bCs/>
          <w:sz w:val="22"/>
          <w:szCs w:val="22"/>
        </w:rPr>
      </w:pPr>
      <w:r w:rsidRPr="008F4ED0">
        <w:rPr>
          <w:b/>
          <w:bCs/>
          <w:sz w:val="22"/>
          <w:szCs w:val="22"/>
        </w:rPr>
        <w:t>§</w:t>
      </w:r>
      <w:r w:rsidR="001F2825" w:rsidRPr="008F4ED0">
        <w:rPr>
          <w:b/>
          <w:bCs/>
          <w:sz w:val="22"/>
          <w:szCs w:val="22"/>
        </w:rPr>
        <w:t>1</w:t>
      </w:r>
      <w:r w:rsidR="00D649BF" w:rsidRPr="008F4ED0">
        <w:rPr>
          <w:b/>
          <w:bCs/>
          <w:sz w:val="22"/>
          <w:szCs w:val="22"/>
        </w:rPr>
        <w:t>2</w:t>
      </w:r>
    </w:p>
    <w:p w14:paraId="3F8AF95D" w14:textId="77777777" w:rsidR="00D44827" w:rsidRPr="008F4ED0" w:rsidRDefault="00D44827" w:rsidP="00A053F7">
      <w:pPr>
        <w:pStyle w:val="Standard"/>
        <w:tabs>
          <w:tab w:val="left" w:pos="0"/>
          <w:tab w:val="left" w:pos="709"/>
        </w:tabs>
        <w:jc w:val="center"/>
        <w:rPr>
          <w:b/>
          <w:bCs/>
          <w:sz w:val="22"/>
          <w:szCs w:val="22"/>
        </w:rPr>
      </w:pPr>
      <w:r w:rsidRPr="008F4ED0">
        <w:rPr>
          <w:b/>
          <w:bCs/>
          <w:sz w:val="22"/>
          <w:szCs w:val="22"/>
        </w:rPr>
        <w:t>ZMIANY POSTANOWIEŃ UMOWY</w:t>
      </w:r>
    </w:p>
    <w:p w14:paraId="518D3BA0" w14:textId="3B23F0D8" w:rsidR="005307F4" w:rsidRPr="008F4ED0" w:rsidRDefault="004A7AAF" w:rsidP="00A053F7">
      <w:pPr>
        <w:widowControl/>
        <w:autoSpaceDE w:val="0"/>
        <w:jc w:val="both"/>
        <w:textAlignment w:val="auto"/>
        <w:rPr>
          <w:sz w:val="22"/>
          <w:szCs w:val="22"/>
        </w:rPr>
      </w:pPr>
      <w:r w:rsidRPr="008F4ED0">
        <w:rPr>
          <w:sz w:val="22"/>
          <w:szCs w:val="22"/>
        </w:rPr>
        <w:t xml:space="preserve">W szczególnie uzasadnionych przypadkach </w:t>
      </w:r>
      <w:r w:rsidR="00EC358D" w:rsidRPr="008F4ED0">
        <w:rPr>
          <w:sz w:val="22"/>
          <w:szCs w:val="22"/>
        </w:rPr>
        <w:t xml:space="preserve">Zamawiający przewiduje możliwość dokonania zmiany przedmiotu umowy w zakresie przedmiotowym i finansowym w przypadku ograniczenia </w:t>
      </w:r>
      <w:r w:rsidR="00605BBC" w:rsidRPr="008F4ED0">
        <w:rPr>
          <w:sz w:val="22"/>
          <w:szCs w:val="22"/>
        </w:rPr>
        <w:t xml:space="preserve">lub zwiększenia </w:t>
      </w:r>
      <w:r w:rsidR="00EC358D" w:rsidRPr="008F4ED0">
        <w:rPr>
          <w:sz w:val="22"/>
          <w:szCs w:val="22"/>
        </w:rPr>
        <w:t xml:space="preserve">zakresu przedmiotu umowy </w:t>
      </w:r>
      <w:r w:rsidR="00FD66BD" w:rsidRPr="008F4ED0">
        <w:rPr>
          <w:sz w:val="22"/>
          <w:szCs w:val="22"/>
        </w:rPr>
        <w:t xml:space="preserve">określonego w </w:t>
      </w:r>
      <w:r w:rsidR="00EC358D" w:rsidRPr="008F4ED0">
        <w:rPr>
          <w:sz w:val="22"/>
          <w:szCs w:val="22"/>
        </w:rPr>
        <w:t>§ 1 niniejszej umowy.</w:t>
      </w:r>
    </w:p>
    <w:p w14:paraId="323556F9" w14:textId="77777777" w:rsidR="001F466A" w:rsidRPr="008F4ED0" w:rsidRDefault="001F466A" w:rsidP="00A053F7">
      <w:pPr>
        <w:pStyle w:val="Standard"/>
        <w:tabs>
          <w:tab w:val="left" w:pos="0"/>
          <w:tab w:val="left" w:pos="709"/>
        </w:tabs>
        <w:jc w:val="center"/>
        <w:rPr>
          <w:b/>
          <w:sz w:val="22"/>
          <w:szCs w:val="22"/>
        </w:rPr>
      </w:pPr>
    </w:p>
    <w:p w14:paraId="43564CDF" w14:textId="70D59B95" w:rsidR="00D44827" w:rsidRPr="008F4ED0" w:rsidRDefault="00D44827" w:rsidP="00A053F7">
      <w:pPr>
        <w:pStyle w:val="Standard"/>
        <w:tabs>
          <w:tab w:val="left" w:pos="0"/>
          <w:tab w:val="left" w:pos="709"/>
        </w:tabs>
        <w:jc w:val="center"/>
        <w:rPr>
          <w:b/>
          <w:sz w:val="22"/>
          <w:szCs w:val="22"/>
        </w:rPr>
      </w:pPr>
      <w:r w:rsidRPr="008F4ED0">
        <w:rPr>
          <w:b/>
          <w:sz w:val="22"/>
          <w:szCs w:val="22"/>
        </w:rPr>
        <w:t xml:space="preserve">§ </w:t>
      </w:r>
      <w:r w:rsidR="001F2825" w:rsidRPr="008F4ED0">
        <w:rPr>
          <w:b/>
          <w:sz w:val="22"/>
          <w:szCs w:val="22"/>
        </w:rPr>
        <w:t>1</w:t>
      </w:r>
      <w:r w:rsidR="00D649BF" w:rsidRPr="008F4ED0">
        <w:rPr>
          <w:b/>
          <w:sz w:val="22"/>
          <w:szCs w:val="22"/>
        </w:rPr>
        <w:t>3</w:t>
      </w:r>
    </w:p>
    <w:p w14:paraId="3526CE06" w14:textId="7AABFC97" w:rsidR="00C2368B" w:rsidRPr="008F4ED0" w:rsidRDefault="00C2368B" w:rsidP="00A053F7">
      <w:pPr>
        <w:jc w:val="center"/>
        <w:rPr>
          <w:b/>
          <w:sz w:val="22"/>
          <w:szCs w:val="22"/>
        </w:rPr>
      </w:pPr>
      <w:r w:rsidRPr="008F4ED0">
        <w:rPr>
          <w:b/>
          <w:sz w:val="22"/>
          <w:szCs w:val="22"/>
        </w:rPr>
        <w:t>O</w:t>
      </w:r>
      <w:r w:rsidR="008F4ED0" w:rsidRPr="008F4ED0">
        <w:rPr>
          <w:b/>
          <w:sz w:val="22"/>
          <w:szCs w:val="22"/>
        </w:rPr>
        <w:t>CHRONA DANYCH OSOBOWYCH</w:t>
      </w:r>
    </w:p>
    <w:p w14:paraId="2CBA85E9" w14:textId="77777777" w:rsidR="00C2368B" w:rsidRPr="008F4ED0" w:rsidRDefault="00C2368B" w:rsidP="00A053F7">
      <w:pPr>
        <w:numPr>
          <w:ilvl w:val="0"/>
          <w:numId w:val="51"/>
        </w:numPr>
        <w:suppressAutoHyphens w:val="0"/>
        <w:adjustRightInd w:val="0"/>
        <w:ind w:left="426" w:hanging="426"/>
        <w:contextualSpacing/>
        <w:jc w:val="both"/>
        <w:rPr>
          <w:sz w:val="22"/>
          <w:szCs w:val="22"/>
        </w:rPr>
      </w:pPr>
      <w:r w:rsidRPr="008F4ED0">
        <w:rPr>
          <w:sz w:val="22"/>
          <w:szCs w:val="22"/>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14:paraId="0AB00B4C" w14:textId="77777777" w:rsidR="00C2368B" w:rsidRPr="008F4ED0" w:rsidRDefault="00C2368B" w:rsidP="00A053F7">
      <w:pPr>
        <w:numPr>
          <w:ilvl w:val="0"/>
          <w:numId w:val="51"/>
        </w:numPr>
        <w:suppressAutoHyphens w:val="0"/>
        <w:adjustRightInd w:val="0"/>
        <w:ind w:left="426" w:hanging="426"/>
        <w:contextualSpacing/>
        <w:jc w:val="both"/>
        <w:rPr>
          <w:sz w:val="22"/>
          <w:szCs w:val="22"/>
        </w:rPr>
      </w:pPr>
      <w:r w:rsidRPr="008F4ED0">
        <w:rPr>
          <w:sz w:val="22"/>
          <w:szCs w:val="22"/>
        </w:rPr>
        <w:t xml:space="preserve">Zamawiający powierza Wykonawcy, w trybie art. 28 Rozporządzenia dane osobowe do przetwarzania, wyłącznie </w:t>
      </w:r>
      <w:r w:rsidRPr="008F4ED0">
        <w:rPr>
          <w:sz w:val="22"/>
          <w:szCs w:val="22"/>
        </w:rPr>
        <w:br/>
        <w:t>w celu wykonania przedmiotu niniejszej umowy.</w:t>
      </w:r>
    </w:p>
    <w:p w14:paraId="1EAE194F" w14:textId="77777777" w:rsidR="00C2368B" w:rsidRPr="008F4ED0" w:rsidRDefault="00C2368B" w:rsidP="00A053F7">
      <w:pPr>
        <w:numPr>
          <w:ilvl w:val="0"/>
          <w:numId w:val="51"/>
        </w:numPr>
        <w:suppressAutoHyphens w:val="0"/>
        <w:adjustRightInd w:val="0"/>
        <w:ind w:left="426" w:hanging="426"/>
        <w:contextualSpacing/>
        <w:jc w:val="both"/>
        <w:rPr>
          <w:sz w:val="22"/>
          <w:szCs w:val="22"/>
        </w:rPr>
      </w:pPr>
      <w:r w:rsidRPr="008F4ED0">
        <w:rPr>
          <w:sz w:val="22"/>
          <w:szCs w:val="22"/>
        </w:rPr>
        <w:t>Wykonawca zobowiązuje się:</w:t>
      </w:r>
    </w:p>
    <w:p w14:paraId="180DB61B" w14:textId="77777777" w:rsidR="00C2368B" w:rsidRPr="008F4ED0" w:rsidRDefault="00C2368B" w:rsidP="00A053F7">
      <w:pPr>
        <w:numPr>
          <w:ilvl w:val="1"/>
          <w:numId w:val="52"/>
        </w:numPr>
        <w:suppressAutoHyphens w:val="0"/>
        <w:adjustRightInd w:val="0"/>
        <w:ind w:left="709" w:hanging="283"/>
        <w:contextualSpacing/>
        <w:jc w:val="both"/>
        <w:rPr>
          <w:sz w:val="22"/>
          <w:szCs w:val="22"/>
        </w:rPr>
      </w:pPr>
      <w:r w:rsidRPr="008F4ED0">
        <w:rPr>
          <w:sz w:val="22"/>
          <w:szCs w:val="22"/>
        </w:rPr>
        <w:t>przetwarzać powierzone mu dane osobowe zgodnie z niniejszą umową, Rozporządzeniem oraz z innymi przepisami prawa powszechnie obowiązującego, które chronią prawa osób, których dane dotyczą,</w:t>
      </w:r>
    </w:p>
    <w:p w14:paraId="610FEB72" w14:textId="70C39714" w:rsidR="00C2368B" w:rsidRPr="008F4ED0" w:rsidRDefault="00C2368B" w:rsidP="00A053F7">
      <w:pPr>
        <w:numPr>
          <w:ilvl w:val="1"/>
          <w:numId w:val="52"/>
        </w:numPr>
        <w:suppressAutoHyphens w:val="0"/>
        <w:adjustRightInd w:val="0"/>
        <w:ind w:left="709" w:hanging="283"/>
        <w:contextualSpacing/>
        <w:jc w:val="both"/>
        <w:rPr>
          <w:sz w:val="22"/>
          <w:szCs w:val="22"/>
        </w:rPr>
      </w:pPr>
      <w:r w:rsidRPr="008F4ED0">
        <w:rPr>
          <w:sz w:val="22"/>
          <w:szCs w:val="22"/>
        </w:rPr>
        <w:t xml:space="preserve">do zabezpieczenia przetwarzanych danych, poprzez stosowanie odpowiednich środków technicznych </w:t>
      </w:r>
      <w:r w:rsidRPr="008F4ED0">
        <w:rPr>
          <w:sz w:val="22"/>
          <w:szCs w:val="22"/>
        </w:rPr>
        <w:br/>
        <w:t>i organizacyjnych zapewniających adekwatny stopień bezpieczeństwa odpowiadający ryzyku związanym z przetwarzaniem danych osobowych, o których mowa w art. 32 Rozporządzenia,</w:t>
      </w:r>
    </w:p>
    <w:p w14:paraId="3AC852C0" w14:textId="77777777" w:rsidR="00C2368B" w:rsidRPr="008F4ED0" w:rsidRDefault="00C2368B" w:rsidP="00A053F7">
      <w:pPr>
        <w:numPr>
          <w:ilvl w:val="1"/>
          <w:numId w:val="52"/>
        </w:numPr>
        <w:suppressAutoHyphens w:val="0"/>
        <w:adjustRightInd w:val="0"/>
        <w:ind w:left="709" w:hanging="283"/>
        <w:contextualSpacing/>
        <w:jc w:val="both"/>
        <w:rPr>
          <w:sz w:val="22"/>
          <w:szCs w:val="22"/>
        </w:rPr>
      </w:pPr>
      <w:r w:rsidRPr="008F4ED0">
        <w:rPr>
          <w:sz w:val="22"/>
          <w:szCs w:val="22"/>
        </w:rPr>
        <w:lastRenderedPageBreak/>
        <w:t>dołożyć należytej staranności przy przetwarzaniu powierzonych danych osobowych,</w:t>
      </w:r>
    </w:p>
    <w:p w14:paraId="321B5D87" w14:textId="77777777" w:rsidR="00C2368B" w:rsidRPr="008F4ED0" w:rsidRDefault="00C2368B" w:rsidP="00A053F7">
      <w:pPr>
        <w:numPr>
          <w:ilvl w:val="1"/>
          <w:numId w:val="52"/>
        </w:numPr>
        <w:suppressAutoHyphens w:val="0"/>
        <w:adjustRightInd w:val="0"/>
        <w:ind w:left="709" w:hanging="283"/>
        <w:contextualSpacing/>
        <w:jc w:val="both"/>
        <w:rPr>
          <w:sz w:val="22"/>
          <w:szCs w:val="22"/>
        </w:rPr>
      </w:pPr>
      <w:r w:rsidRPr="008F4ED0">
        <w:rPr>
          <w:sz w:val="22"/>
          <w:szCs w:val="22"/>
        </w:rPr>
        <w:t>do nadania upoważnień do przetwarzania danych osobowych wszystkim osobom, które będą przetwarzały powierzone dane w celu realizacji niniejszej umowy,</w:t>
      </w:r>
    </w:p>
    <w:p w14:paraId="5EDFCC59" w14:textId="77777777" w:rsidR="00C2368B" w:rsidRPr="008F4ED0" w:rsidRDefault="00C2368B" w:rsidP="00A053F7">
      <w:pPr>
        <w:numPr>
          <w:ilvl w:val="1"/>
          <w:numId w:val="52"/>
        </w:numPr>
        <w:suppressAutoHyphens w:val="0"/>
        <w:adjustRightInd w:val="0"/>
        <w:ind w:left="709" w:hanging="283"/>
        <w:contextualSpacing/>
        <w:jc w:val="both"/>
        <w:rPr>
          <w:sz w:val="22"/>
          <w:szCs w:val="22"/>
        </w:rPr>
      </w:pPr>
      <w:r w:rsidRPr="008F4ED0">
        <w:rPr>
          <w:sz w:val="22"/>
          <w:szCs w:val="22"/>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4AAF5709"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Wykonawca po wykonaniu przedmiotu zamówienia, usuwa / zwraca Zamawiającemu wszelkie dane osobowe oraz usuwa wszelkie ich istniejące kopie, chyba że prawo Unii lub prawo państwa członkowskiego nakazują przechowywanie danych osobowych.</w:t>
      </w:r>
    </w:p>
    <w:p w14:paraId="43AAD2E7"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 xml:space="preserve">Wykonawca pomaga Zamawiającemu w niezbędnym zakresie wywiązywać się z obowiązku odpowiadania </w:t>
      </w:r>
      <w:r w:rsidRPr="008F4ED0">
        <w:rPr>
          <w:sz w:val="22"/>
          <w:szCs w:val="22"/>
        </w:rPr>
        <w:br/>
        <w:t xml:space="preserve">na żądania osoby, której dane dotyczą oraz wywiązywania się z obowiązków określonych w art. 32-36 Rozporządzenia. </w:t>
      </w:r>
    </w:p>
    <w:p w14:paraId="0B69D192"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 xml:space="preserve">Wykonawca, po stwierdzeniu naruszenia ochrony danych osobowych bez zbędnej zwłoki zgłasza </w:t>
      </w:r>
      <w:r w:rsidRPr="008F4ED0">
        <w:rPr>
          <w:sz w:val="22"/>
          <w:szCs w:val="22"/>
        </w:rPr>
        <w:br/>
        <w:t>je administratorowi, nie później niż w ciągu 72 godzin od stwierdzenia naruszenia.</w:t>
      </w:r>
    </w:p>
    <w:p w14:paraId="759985DC"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1DB12F20" w14:textId="28D3724F"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Zamawiający realizować będzie prawo kontroli w godzinach pracy Wykonawcy informując o kontroli minimum 3 dni przed planowanym jej przeprowadzeniem.</w:t>
      </w:r>
    </w:p>
    <w:p w14:paraId="3169AF2D" w14:textId="4956FA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 xml:space="preserve">Wykonawca zobowiązuje się do usunięcia uchybień stwierdzonych podczas kontroli w terminie nie dłuższym niż 7 dni </w:t>
      </w:r>
    </w:p>
    <w:p w14:paraId="3E720EF0"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Wykonawca udostępnia Zamawiającemu wszelkie informacje niezbędne do wykazania spełnienia obowiązków określonych w art. 28 Rozporządzenia.</w:t>
      </w:r>
    </w:p>
    <w:p w14:paraId="38B3F2DE"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 xml:space="preserve">Wykonawca może powierzyć dane osobowe objęte niniejszą umową do dalszego przetwarzania podwykonawcom jedynie w celu wykonania umowy po uzyskaniu uprzedniej pisemnej zgody Zamawiającego.  </w:t>
      </w:r>
    </w:p>
    <w:p w14:paraId="6A78F4C7"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 xml:space="preserve">Podwykonawca, winien spełniać te same gwarancje i obowiązki jakie zostały nałożone na Wykonawcę. </w:t>
      </w:r>
    </w:p>
    <w:p w14:paraId="3D537718"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Wykonawca ponosi pełną odpowiedzialność wobec Zamawiającego za działanie podwykonawcy w zakresie obowiązku ochrony danych.</w:t>
      </w:r>
    </w:p>
    <w:p w14:paraId="460CB6C6" w14:textId="52D51AB0"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70CCA8B6" w14:textId="546DB18C"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767145B3" w14:textId="0F411903"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728BE055"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7B2A03E7"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15E4ABD5"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W sprawach nieuregulowanych niniejszym paragrafem, zastosowanie będą miały przepisy Kodeksu cywilnego, rozporządzenia RODO, Ustawy o ochronie danych osobowych.</w:t>
      </w:r>
    </w:p>
    <w:p w14:paraId="307D7021" w14:textId="77777777" w:rsidR="00C2368B" w:rsidRPr="008F4ED0" w:rsidRDefault="00C2368B" w:rsidP="00A053F7">
      <w:pPr>
        <w:pStyle w:val="Standard"/>
        <w:tabs>
          <w:tab w:val="left" w:pos="0"/>
          <w:tab w:val="left" w:pos="709"/>
        </w:tabs>
        <w:jc w:val="center"/>
        <w:rPr>
          <w:b/>
          <w:sz w:val="22"/>
          <w:szCs w:val="22"/>
        </w:rPr>
      </w:pPr>
    </w:p>
    <w:p w14:paraId="5276AB3F" w14:textId="7528B0CE" w:rsidR="00C2368B" w:rsidRPr="008F4ED0" w:rsidRDefault="00C2368B" w:rsidP="00A053F7">
      <w:pPr>
        <w:pStyle w:val="Standard"/>
        <w:tabs>
          <w:tab w:val="left" w:pos="0"/>
          <w:tab w:val="left" w:pos="709"/>
        </w:tabs>
        <w:jc w:val="center"/>
        <w:rPr>
          <w:b/>
          <w:sz w:val="22"/>
          <w:szCs w:val="22"/>
        </w:rPr>
      </w:pPr>
      <w:r w:rsidRPr="008F4ED0">
        <w:rPr>
          <w:b/>
          <w:sz w:val="22"/>
          <w:szCs w:val="22"/>
        </w:rPr>
        <w:lastRenderedPageBreak/>
        <w:t>§ 14</w:t>
      </w:r>
    </w:p>
    <w:p w14:paraId="60CFEC9D" w14:textId="77777777" w:rsidR="00D44827" w:rsidRPr="008F4ED0" w:rsidRDefault="00D44827" w:rsidP="00A053F7">
      <w:pPr>
        <w:pStyle w:val="Standard"/>
        <w:tabs>
          <w:tab w:val="left" w:pos="0"/>
          <w:tab w:val="left" w:pos="709"/>
        </w:tabs>
        <w:jc w:val="center"/>
        <w:rPr>
          <w:b/>
          <w:bCs/>
          <w:sz w:val="22"/>
          <w:szCs w:val="22"/>
        </w:rPr>
      </w:pPr>
      <w:r w:rsidRPr="008F4ED0">
        <w:rPr>
          <w:b/>
          <w:bCs/>
          <w:sz w:val="22"/>
          <w:szCs w:val="22"/>
        </w:rPr>
        <w:t>POSTANOWIENIA KOŃCOWE</w:t>
      </w:r>
    </w:p>
    <w:p w14:paraId="4482A078" w14:textId="77777777" w:rsidR="004A1EFC" w:rsidRPr="00C771BF" w:rsidRDefault="004A1EFC" w:rsidP="004A1EFC">
      <w:pPr>
        <w:widowControl/>
        <w:numPr>
          <w:ilvl w:val="1"/>
          <w:numId w:val="1"/>
        </w:numPr>
        <w:tabs>
          <w:tab w:val="clear" w:pos="1080"/>
          <w:tab w:val="left" w:pos="360"/>
          <w:tab w:val="num" w:pos="1276"/>
        </w:tabs>
        <w:ind w:left="426" w:hanging="426"/>
        <w:jc w:val="both"/>
        <w:textAlignment w:val="auto"/>
        <w:rPr>
          <w:sz w:val="22"/>
          <w:szCs w:val="22"/>
        </w:rPr>
      </w:pPr>
      <w:r w:rsidRPr="00C771BF">
        <w:rPr>
          <w:bCs/>
          <w:sz w:val="22"/>
          <w:szCs w:val="22"/>
        </w:rPr>
        <w:t>Wykonawca nie może przenieść wierzytelności wynikającej z umowy na rzecz osoby trzeciej bez pisemnej zgody Zamawiającego.</w:t>
      </w:r>
    </w:p>
    <w:p w14:paraId="23B52891" w14:textId="77777777" w:rsidR="00CC24FF" w:rsidRPr="008F4ED0" w:rsidRDefault="00D44827" w:rsidP="00A053F7">
      <w:pPr>
        <w:pStyle w:val="Standard"/>
        <w:numPr>
          <w:ilvl w:val="1"/>
          <w:numId w:val="1"/>
        </w:numPr>
        <w:tabs>
          <w:tab w:val="clear" w:pos="1080"/>
        </w:tabs>
        <w:ind w:left="426" w:hanging="426"/>
        <w:jc w:val="both"/>
        <w:rPr>
          <w:sz w:val="22"/>
          <w:szCs w:val="22"/>
        </w:rPr>
      </w:pPr>
      <w:r w:rsidRPr="008F4ED0">
        <w:rPr>
          <w:sz w:val="22"/>
          <w:szCs w:val="22"/>
        </w:rPr>
        <w:t xml:space="preserve">W razie wystąpienia okoliczności powodujących, że wykonanie umowy nie leży w interesie publicznym, czego nie można było przewidzieć w chwili zawarcia umowy, Zamawiający może odstąpić od umowy </w:t>
      </w:r>
      <w:r w:rsidR="00FB66DB" w:rsidRPr="008F4ED0">
        <w:rPr>
          <w:sz w:val="22"/>
          <w:szCs w:val="22"/>
        </w:rPr>
        <w:br/>
      </w:r>
      <w:r w:rsidRPr="008F4ED0">
        <w:rPr>
          <w:sz w:val="22"/>
          <w:szCs w:val="22"/>
        </w:rPr>
        <w:t xml:space="preserve">w terminie 30 dni od powzięcia wiadomości o powyższych okolicznościach. </w:t>
      </w:r>
    </w:p>
    <w:p w14:paraId="77E1FADE" w14:textId="77777777" w:rsidR="00CC24FF" w:rsidRPr="008F4ED0" w:rsidRDefault="00D44827" w:rsidP="00A053F7">
      <w:pPr>
        <w:pStyle w:val="Standard"/>
        <w:numPr>
          <w:ilvl w:val="1"/>
          <w:numId w:val="1"/>
        </w:numPr>
        <w:tabs>
          <w:tab w:val="clear" w:pos="1080"/>
        </w:tabs>
        <w:ind w:left="426" w:hanging="426"/>
        <w:jc w:val="both"/>
        <w:rPr>
          <w:sz w:val="22"/>
          <w:szCs w:val="22"/>
        </w:rPr>
      </w:pPr>
      <w:r w:rsidRPr="008F4ED0">
        <w:rPr>
          <w:sz w:val="22"/>
          <w:szCs w:val="22"/>
        </w:rPr>
        <w:t>Wszelkie zmiany lub uzupełnienia postanowień niniejszej umowy wymagają zgody obu stron i formy pisemnej.</w:t>
      </w:r>
    </w:p>
    <w:p w14:paraId="33621FB2" w14:textId="77777777" w:rsidR="00CC24FF" w:rsidRPr="008F4ED0" w:rsidRDefault="00D44827" w:rsidP="00A053F7">
      <w:pPr>
        <w:pStyle w:val="Standard"/>
        <w:numPr>
          <w:ilvl w:val="1"/>
          <w:numId w:val="1"/>
        </w:numPr>
        <w:tabs>
          <w:tab w:val="clear" w:pos="1080"/>
        </w:tabs>
        <w:ind w:left="426" w:hanging="426"/>
        <w:jc w:val="both"/>
        <w:rPr>
          <w:sz w:val="22"/>
          <w:szCs w:val="22"/>
        </w:rPr>
      </w:pPr>
      <w:r w:rsidRPr="008F4ED0">
        <w:rPr>
          <w:sz w:val="22"/>
          <w:szCs w:val="22"/>
        </w:rPr>
        <w:t xml:space="preserve">Zamawiającemu przysługuje prawo odstąpienia od umowy bez zachowania okresu wypowiedzenia </w:t>
      </w:r>
      <w:r w:rsidR="00FB66DB" w:rsidRPr="008F4ED0">
        <w:rPr>
          <w:sz w:val="22"/>
          <w:szCs w:val="22"/>
        </w:rPr>
        <w:br/>
      </w:r>
      <w:r w:rsidRPr="008F4ED0">
        <w:rPr>
          <w:sz w:val="22"/>
          <w:szCs w:val="22"/>
        </w:rPr>
        <w:t xml:space="preserve">w przypadkach, gdy Wykonawca nie rozpoczął bądź zaprzestał wykonywania </w:t>
      </w:r>
      <w:r w:rsidR="008D550D" w:rsidRPr="008F4ED0">
        <w:rPr>
          <w:sz w:val="22"/>
          <w:szCs w:val="22"/>
        </w:rPr>
        <w:t>dostawy</w:t>
      </w:r>
      <w:r w:rsidRPr="008F4ED0">
        <w:rPr>
          <w:sz w:val="22"/>
          <w:szCs w:val="22"/>
        </w:rPr>
        <w:t xml:space="preserve"> bez uzasadnionej przyczyny oraz nie kontynuuje ich pomimo wezwań Zamawiającego na piśmie. </w:t>
      </w:r>
    </w:p>
    <w:p w14:paraId="5666ABAE" w14:textId="77777777" w:rsidR="008D550D" w:rsidRPr="008F4ED0" w:rsidRDefault="00D44827" w:rsidP="00A053F7">
      <w:pPr>
        <w:pStyle w:val="Standard"/>
        <w:numPr>
          <w:ilvl w:val="1"/>
          <w:numId w:val="1"/>
        </w:numPr>
        <w:tabs>
          <w:tab w:val="clear" w:pos="1080"/>
        </w:tabs>
        <w:ind w:left="426" w:hanging="426"/>
        <w:jc w:val="both"/>
        <w:rPr>
          <w:sz w:val="22"/>
          <w:szCs w:val="22"/>
        </w:rPr>
      </w:pPr>
      <w:r w:rsidRPr="008F4ED0">
        <w:rPr>
          <w:sz w:val="22"/>
          <w:szCs w:val="22"/>
        </w:rPr>
        <w:t>W sprawach nieuregulowanych niniejszą umową mają zastosowanie przepisy ustawy Prawo zamówień publicznych, Kodeksu cywilnego.</w:t>
      </w:r>
    </w:p>
    <w:p w14:paraId="3BD51F02" w14:textId="77777777" w:rsidR="00D44827" w:rsidRPr="008F4ED0" w:rsidRDefault="00D44827" w:rsidP="00A053F7">
      <w:pPr>
        <w:pStyle w:val="Standard"/>
        <w:numPr>
          <w:ilvl w:val="1"/>
          <w:numId w:val="1"/>
        </w:numPr>
        <w:tabs>
          <w:tab w:val="clear" w:pos="1080"/>
        </w:tabs>
        <w:ind w:left="426" w:hanging="426"/>
        <w:jc w:val="both"/>
        <w:rPr>
          <w:sz w:val="22"/>
          <w:szCs w:val="22"/>
        </w:rPr>
      </w:pPr>
      <w:r w:rsidRPr="008F4ED0">
        <w:rPr>
          <w:sz w:val="22"/>
          <w:szCs w:val="22"/>
        </w:rPr>
        <w:t xml:space="preserve">Umowę sporządzono w </w:t>
      </w:r>
      <w:r w:rsidR="006248EF" w:rsidRPr="008F4ED0">
        <w:rPr>
          <w:sz w:val="22"/>
          <w:szCs w:val="22"/>
        </w:rPr>
        <w:t>czterech</w:t>
      </w:r>
      <w:r w:rsidRPr="008F4ED0">
        <w:rPr>
          <w:sz w:val="22"/>
          <w:szCs w:val="22"/>
        </w:rPr>
        <w:t xml:space="preserve"> jednobrzmiących egzemplarzach – </w:t>
      </w:r>
      <w:r w:rsidR="006248EF" w:rsidRPr="008F4ED0">
        <w:rPr>
          <w:sz w:val="22"/>
          <w:szCs w:val="22"/>
        </w:rPr>
        <w:t>trzy</w:t>
      </w:r>
      <w:r w:rsidRPr="008F4ED0">
        <w:rPr>
          <w:sz w:val="22"/>
          <w:szCs w:val="22"/>
        </w:rPr>
        <w:t xml:space="preserve"> dla Zamawiającego i jeden </w:t>
      </w:r>
      <w:r w:rsidR="00FB66DB" w:rsidRPr="008F4ED0">
        <w:rPr>
          <w:sz w:val="22"/>
          <w:szCs w:val="22"/>
        </w:rPr>
        <w:br/>
      </w:r>
      <w:r w:rsidRPr="008F4ED0">
        <w:rPr>
          <w:sz w:val="22"/>
          <w:szCs w:val="22"/>
        </w:rPr>
        <w:t>dla Wykonawcy.</w:t>
      </w:r>
    </w:p>
    <w:p w14:paraId="7A135FAC" w14:textId="77777777" w:rsidR="00CA2BE9" w:rsidRPr="008F4ED0" w:rsidRDefault="00CA2BE9" w:rsidP="00A053F7">
      <w:pPr>
        <w:pStyle w:val="Standard"/>
        <w:tabs>
          <w:tab w:val="left" w:pos="0"/>
          <w:tab w:val="left" w:pos="709"/>
        </w:tabs>
        <w:jc w:val="both"/>
        <w:rPr>
          <w:sz w:val="22"/>
          <w:szCs w:val="22"/>
        </w:rPr>
      </w:pPr>
    </w:p>
    <w:p w14:paraId="544A426B" w14:textId="77777777" w:rsidR="00A4062E" w:rsidRPr="008F4ED0" w:rsidRDefault="00A4062E" w:rsidP="00A053F7">
      <w:pPr>
        <w:pStyle w:val="Standard"/>
        <w:tabs>
          <w:tab w:val="left" w:pos="0"/>
          <w:tab w:val="left" w:pos="709"/>
        </w:tabs>
        <w:jc w:val="both"/>
        <w:rPr>
          <w:sz w:val="22"/>
          <w:szCs w:val="22"/>
        </w:rPr>
      </w:pPr>
    </w:p>
    <w:p w14:paraId="3FE2E34E" w14:textId="77777777" w:rsidR="00C67559" w:rsidRPr="008F4ED0" w:rsidRDefault="00C67559" w:rsidP="00A053F7">
      <w:pPr>
        <w:pStyle w:val="Standard"/>
        <w:tabs>
          <w:tab w:val="left" w:pos="0"/>
          <w:tab w:val="left" w:pos="709"/>
        </w:tabs>
        <w:jc w:val="both"/>
        <w:rPr>
          <w:sz w:val="22"/>
          <w:szCs w:val="22"/>
        </w:rPr>
      </w:pPr>
    </w:p>
    <w:p w14:paraId="7E36F868" w14:textId="77777777" w:rsidR="00C67559" w:rsidRPr="008F4ED0" w:rsidRDefault="00C67559" w:rsidP="00A053F7">
      <w:pPr>
        <w:pStyle w:val="Standard"/>
        <w:tabs>
          <w:tab w:val="left" w:pos="0"/>
          <w:tab w:val="left" w:pos="709"/>
        </w:tabs>
        <w:jc w:val="both"/>
        <w:rPr>
          <w:sz w:val="22"/>
          <w:szCs w:val="22"/>
        </w:rPr>
      </w:pPr>
    </w:p>
    <w:p w14:paraId="1DE49C27" w14:textId="77777777" w:rsidR="00D44827" w:rsidRPr="008F4ED0" w:rsidRDefault="00D44827" w:rsidP="00A053F7">
      <w:pPr>
        <w:pStyle w:val="Standard"/>
        <w:tabs>
          <w:tab w:val="left" w:pos="0"/>
          <w:tab w:val="left" w:pos="709"/>
        </w:tabs>
        <w:jc w:val="both"/>
        <w:rPr>
          <w:b/>
          <w:bCs/>
          <w:sz w:val="22"/>
          <w:szCs w:val="22"/>
        </w:rPr>
      </w:pPr>
      <w:r w:rsidRPr="008F4ED0">
        <w:rPr>
          <w:b/>
          <w:bCs/>
          <w:sz w:val="22"/>
          <w:szCs w:val="22"/>
        </w:rPr>
        <w:tab/>
      </w:r>
      <w:r w:rsidR="00A45543" w:rsidRPr="008F4ED0">
        <w:rPr>
          <w:b/>
          <w:bCs/>
          <w:sz w:val="22"/>
          <w:szCs w:val="22"/>
        </w:rPr>
        <w:tab/>
      </w:r>
      <w:r w:rsidRPr="008F4ED0">
        <w:rPr>
          <w:b/>
          <w:bCs/>
          <w:sz w:val="22"/>
          <w:szCs w:val="22"/>
        </w:rPr>
        <w:t>Zamawiający</w:t>
      </w:r>
      <w:r w:rsidR="001A48ED" w:rsidRPr="008F4ED0">
        <w:rPr>
          <w:b/>
          <w:bCs/>
          <w:sz w:val="22"/>
          <w:szCs w:val="22"/>
        </w:rPr>
        <w:tab/>
      </w:r>
      <w:r w:rsidR="000972B7" w:rsidRPr="008F4ED0">
        <w:rPr>
          <w:b/>
          <w:bCs/>
          <w:sz w:val="22"/>
          <w:szCs w:val="22"/>
        </w:rPr>
        <w:tab/>
      </w:r>
      <w:r w:rsidR="000972B7" w:rsidRPr="008F4ED0">
        <w:rPr>
          <w:b/>
          <w:bCs/>
          <w:sz w:val="22"/>
          <w:szCs w:val="22"/>
        </w:rPr>
        <w:tab/>
      </w:r>
      <w:r w:rsidR="000972B7" w:rsidRPr="008F4ED0">
        <w:rPr>
          <w:b/>
          <w:bCs/>
          <w:sz w:val="22"/>
          <w:szCs w:val="22"/>
        </w:rPr>
        <w:tab/>
      </w:r>
      <w:r w:rsidR="000972B7" w:rsidRPr="008F4ED0">
        <w:rPr>
          <w:b/>
          <w:bCs/>
          <w:sz w:val="22"/>
          <w:szCs w:val="22"/>
        </w:rPr>
        <w:tab/>
      </w:r>
      <w:r w:rsidR="000972B7" w:rsidRPr="008F4ED0">
        <w:rPr>
          <w:b/>
          <w:bCs/>
          <w:sz w:val="22"/>
          <w:szCs w:val="22"/>
        </w:rPr>
        <w:tab/>
      </w:r>
      <w:r w:rsidR="001A48ED" w:rsidRPr="008F4ED0">
        <w:rPr>
          <w:b/>
          <w:bCs/>
          <w:sz w:val="22"/>
          <w:szCs w:val="22"/>
        </w:rPr>
        <w:tab/>
      </w:r>
      <w:r w:rsidRPr="008F4ED0">
        <w:rPr>
          <w:b/>
          <w:bCs/>
          <w:sz w:val="22"/>
          <w:szCs w:val="22"/>
        </w:rPr>
        <w:t>Wykonawca</w:t>
      </w:r>
    </w:p>
    <w:p w14:paraId="66474D12" w14:textId="77777777" w:rsidR="00C67559" w:rsidRPr="008F4ED0" w:rsidRDefault="00C67559" w:rsidP="00A053F7">
      <w:pPr>
        <w:widowControl/>
        <w:suppressAutoHyphens w:val="0"/>
        <w:spacing w:line="259" w:lineRule="auto"/>
        <w:textAlignment w:val="auto"/>
        <w:rPr>
          <w:rFonts w:eastAsia="Arial Unicode MS"/>
          <w:b/>
          <w:bCs/>
          <w:sz w:val="22"/>
          <w:szCs w:val="22"/>
        </w:rPr>
      </w:pPr>
    </w:p>
    <w:p w14:paraId="5864A1A0" w14:textId="77777777" w:rsidR="00FD66BD" w:rsidRPr="008F4ED0" w:rsidRDefault="00FD66BD" w:rsidP="00A053F7">
      <w:pPr>
        <w:pStyle w:val="Standard"/>
        <w:tabs>
          <w:tab w:val="left" w:pos="0"/>
          <w:tab w:val="left" w:pos="709"/>
        </w:tabs>
        <w:jc w:val="center"/>
        <w:rPr>
          <w:b/>
          <w:bCs/>
          <w:sz w:val="22"/>
          <w:szCs w:val="22"/>
        </w:rPr>
      </w:pPr>
    </w:p>
    <w:p w14:paraId="27995B28" w14:textId="77777777" w:rsidR="00FD66BD" w:rsidRPr="008F4ED0" w:rsidRDefault="00FD66BD" w:rsidP="00A053F7">
      <w:pPr>
        <w:pStyle w:val="Standard"/>
        <w:tabs>
          <w:tab w:val="left" w:pos="0"/>
          <w:tab w:val="left" w:pos="709"/>
        </w:tabs>
        <w:jc w:val="center"/>
        <w:rPr>
          <w:b/>
          <w:bCs/>
          <w:sz w:val="22"/>
          <w:szCs w:val="22"/>
        </w:rPr>
      </w:pPr>
    </w:p>
    <w:p w14:paraId="414AD3D0" w14:textId="77777777" w:rsidR="00FD66BD" w:rsidRPr="008F4ED0" w:rsidRDefault="00FD66BD" w:rsidP="00A053F7">
      <w:pPr>
        <w:pStyle w:val="Standard"/>
        <w:tabs>
          <w:tab w:val="left" w:pos="0"/>
          <w:tab w:val="left" w:pos="709"/>
        </w:tabs>
        <w:jc w:val="center"/>
        <w:rPr>
          <w:b/>
          <w:bCs/>
          <w:sz w:val="22"/>
          <w:szCs w:val="22"/>
        </w:rPr>
      </w:pPr>
    </w:p>
    <w:p w14:paraId="7EFE4055" w14:textId="77777777" w:rsidR="008C4554" w:rsidRPr="008F4ED0" w:rsidRDefault="008C4554" w:rsidP="00A053F7">
      <w:pPr>
        <w:pStyle w:val="Standard"/>
        <w:tabs>
          <w:tab w:val="left" w:pos="0"/>
          <w:tab w:val="left" w:pos="709"/>
        </w:tabs>
        <w:rPr>
          <w:b/>
          <w:bCs/>
          <w:sz w:val="22"/>
          <w:szCs w:val="22"/>
        </w:rPr>
      </w:pPr>
    </w:p>
    <w:p w14:paraId="72014D3C" w14:textId="77777777" w:rsidR="008C4554" w:rsidRPr="008F4ED0" w:rsidRDefault="008C4554" w:rsidP="00A053F7">
      <w:pPr>
        <w:pStyle w:val="Standard"/>
        <w:tabs>
          <w:tab w:val="left" w:pos="0"/>
          <w:tab w:val="left" w:pos="709"/>
        </w:tabs>
        <w:jc w:val="center"/>
        <w:rPr>
          <w:b/>
          <w:bCs/>
          <w:sz w:val="22"/>
          <w:szCs w:val="22"/>
        </w:rPr>
      </w:pPr>
    </w:p>
    <w:p w14:paraId="1D6F3CDC" w14:textId="77777777" w:rsidR="008C4554" w:rsidRPr="008F4ED0" w:rsidRDefault="008C4554" w:rsidP="00A053F7">
      <w:pPr>
        <w:pStyle w:val="Standard"/>
        <w:tabs>
          <w:tab w:val="left" w:pos="0"/>
          <w:tab w:val="left" w:pos="709"/>
        </w:tabs>
        <w:jc w:val="center"/>
        <w:rPr>
          <w:b/>
          <w:bCs/>
          <w:sz w:val="22"/>
          <w:szCs w:val="22"/>
        </w:rPr>
      </w:pPr>
    </w:p>
    <w:p w14:paraId="4277ED10" w14:textId="77777777" w:rsidR="008C4554" w:rsidRPr="008F4ED0" w:rsidRDefault="008C4554" w:rsidP="00A053F7">
      <w:pPr>
        <w:pStyle w:val="Standard"/>
        <w:tabs>
          <w:tab w:val="left" w:pos="0"/>
          <w:tab w:val="left" w:pos="709"/>
        </w:tabs>
        <w:jc w:val="center"/>
        <w:rPr>
          <w:b/>
          <w:bCs/>
          <w:sz w:val="22"/>
          <w:szCs w:val="22"/>
        </w:rPr>
      </w:pPr>
    </w:p>
    <w:p w14:paraId="3EF83E2E" w14:textId="77777777" w:rsidR="008C4554" w:rsidRPr="008F4ED0" w:rsidRDefault="008C4554" w:rsidP="00A053F7">
      <w:pPr>
        <w:pStyle w:val="Standard"/>
        <w:tabs>
          <w:tab w:val="left" w:pos="0"/>
          <w:tab w:val="left" w:pos="709"/>
        </w:tabs>
        <w:jc w:val="center"/>
        <w:rPr>
          <w:b/>
          <w:bCs/>
          <w:sz w:val="22"/>
          <w:szCs w:val="22"/>
        </w:rPr>
      </w:pPr>
    </w:p>
    <w:p w14:paraId="5536E92A" w14:textId="77777777" w:rsidR="008C4554" w:rsidRPr="008F4ED0" w:rsidRDefault="008C4554" w:rsidP="00A053F7">
      <w:pPr>
        <w:pStyle w:val="Standard"/>
        <w:tabs>
          <w:tab w:val="left" w:pos="0"/>
          <w:tab w:val="left" w:pos="709"/>
        </w:tabs>
        <w:jc w:val="center"/>
        <w:rPr>
          <w:b/>
          <w:bCs/>
          <w:sz w:val="22"/>
          <w:szCs w:val="22"/>
        </w:rPr>
      </w:pPr>
    </w:p>
    <w:p w14:paraId="15EC4DB2" w14:textId="77777777" w:rsidR="00DE2CA3" w:rsidRPr="008F4ED0" w:rsidRDefault="00DE2CA3" w:rsidP="00A053F7">
      <w:pPr>
        <w:pStyle w:val="Standard"/>
        <w:tabs>
          <w:tab w:val="left" w:pos="0"/>
          <w:tab w:val="left" w:pos="709"/>
        </w:tabs>
        <w:jc w:val="center"/>
        <w:rPr>
          <w:b/>
          <w:bCs/>
          <w:sz w:val="22"/>
          <w:szCs w:val="22"/>
        </w:rPr>
      </w:pPr>
    </w:p>
    <w:p w14:paraId="1D974082" w14:textId="6B7EBE7F" w:rsidR="00302681" w:rsidRPr="008F4ED0" w:rsidRDefault="00302681" w:rsidP="00A053F7">
      <w:pPr>
        <w:ind w:left="7799"/>
        <w:rPr>
          <w:b/>
          <w:bCs/>
          <w:sz w:val="22"/>
          <w:szCs w:val="22"/>
        </w:rPr>
      </w:pPr>
    </w:p>
    <w:sectPr w:rsidR="00302681" w:rsidRPr="008F4ED0" w:rsidSect="00BD73DB">
      <w:headerReference w:type="default" r:id="rId8"/>
      <w:pgSz w:w="11905" w:h="16837"/>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E21EF" w14:textId="77777777" w:rsidR="00954D6D" w:rsidRDefault="00954D6D" w:rsidP="00D44827">
      <w:r>
        <w:separator/>
      </w:r>
    </w:p>
  </w:endnote>
  <w:endnote w:type="continuationSeparator" w:id="0">
    <w:p w14:paraId="6F7D19A9" w14:textId="77777777" w:rsidR="00954D6D" w:rsidRDefault="00954D6D" w:rsidP="00D44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C73DC" w14:textId="77777777" w:rsidR="00954D6D" w:rsidRDefault="00954D6D" w:rsidP="00D44827">
      <w:r>
        <w:separator/>
      </w:r>
    </w:p>
  </w:footnote>
  <w:footnote w:type="continuationSeparator" w:id="0">
    <w:p w14:paraId="07F51E22" w14:textId="77777777" w:rsidR="00954D6D" w:rsidRDefault="00954D6D" w:rsidP="00D44827">
      <w:r>
        <w:continuationSeparator/>
      </w:r>
    </w:p>
  </w:footnote>
  <w:footnote w:id="1">
    <w:p w14:paraId="467B9989" w14:textId="77777777" w:rsidR="006F0CD7" w:rsidRPr="00A42FEE" w:rsidRDefault="006F0CD7" w:rsidP="006F0CD7">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osoba/-y pełniąca/-e funkcję organu (członka organu) lub prokurent spółki.</w:t>
      </w:r>
    </w:p>
  </w:footnote>
  <w:footnote w:id="2">
    <w:p w14:paraId="0EBE00E1" w14:textId="77777777" w:rsidR="006F0CD7" w:rsidRPr="00A42FEE" w:rsidRDefault="006F0CD7" w:rsidP="006F0CD7">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pełnomocnik spółki.</w:t>
      </w:r>
    </w:p>
  </w:footnote>
  <w:footnote w:id="3">
    <w:p w14:paraId="2A345EA1" w14:textId="77777777" w:rsidR="006F0CD7" w:rsidRDefault="006F0CD7" w:rsidP="006F0CD7">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pełnomocnik tej osoby.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8993B" w14:textId="129A5F60" w:rsidR="003E246F" w:rsidRDefault="003E246F" w:rsidP="00D44827">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99FB557"/>
    <w:multiLevelType w:val="hybridMultilevel"/>
    <w:tmpl w:val="9FF6E58F"/>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5"/>
    <w:multiLevelType w:val="multilevel"/>
    <w:tmpl w:val="00000005"/>
    <w:name w:val="WW8Num5"/>
    <w:lvl w:ilvl="0">
      <w:start w:val="1"/>
      <w:numFmt w:val="decimal"/>
      <w:lvlText w:val="%1."/>
      <w:lvlJc w:val="left"/>
      <w:pPr>
        <w:tabs>
          <w:tab w:val="num" w:pos="360"/>
        </w:tabs>
        <w:ind w:left="360" w:hanging="360"/>
      </w:pPr>
      <w:rPr>
        <w:rFonts w:ascii="Times New Roman" w:eastAsia="Times New Roman" w:hAnsi="Times New Roman" w:cs="Times New Roman"/>
        <w:b w:val="0"/>
        <w:i w:val="0"/>
      </w:rPr>
    </w:lvl>
    <w:lvl w:ilvl="1">
      <w:start w:val="1"/>
      <w:numFmt w:val="decimal"/>
      <w:lvlText w:val="%2)"/>
      <w:lvlJc w:val="left"/>
      <w:pPr>
        <w:tabs>
          <w:tab w:val="num" w:pos="783"/>
        </w:tabs>
        <w:ind w:left="783" w:hanging="357"/>
      </w:pPr>
      <w:rPr>
        <w:rFonts w:ascii="Times New Roman" w:hAnsi="Times New Roman" w:cs="Times New Roman" w:hint="default"/>
        <w:b w:val="0"/>
        <w:i w:val="0"/>
        <w:sz w:val="20"/>
        <w:lang w:val="pl-PL"/>
      </w:rPr>
    </w:lvl>
    <w:lvl w:ilvl="2">
      <w:start w:val="2014"/>
      <w:numFmt w:val="decimal"/>
      <w:lvlText w:val="%3"/>
      <w:lvlJc w:val="left"/>
      <w:pPr>
        <w:tabs>
          <w:tab w:val="num" w:pos="0"/>
        </w:tabs>
        <w:ind w:left="2460" w:hanging="48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6"/>
    <w:multiLevelType w:val="multilevel"/>
    <w:tmpl w:val="0980C040"/>
    <w:name w:val="WW8Num7"/>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rPr>
        <w:b w:val="0"/>
        <w:color w:val="000000"/>
        <w:sz w:val="22"/>
        <w:szCs w:val="22"/>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7"/>
    <w:multiLevelType w:val="multilevel"/>
    <w:tmpl w:val="B16C1B48"/>
    <w:lvl w:ilvl="0">
      <w:start w:val="1"/>
      <w:numFmt w:val="decimal"/>
      <w:lvlText w:val="%1."/>
      <w:lvlJc w:val="left"/>
      <w:pPr>
        <w:tabs>
          <w:tab w:val="num" w:pos="714"/>
        </w:tabs>
        <w:ind w:left="714" w:hanging="357"/>
      </w:pPr>
      <w:rPr>
        <w:rFonts w:ascii="Times New Roman" w:eastAsia="Times New Roman" w:hAnsi="Times New Roman" w:cs="Times New Roman"/>
        <w:b w:val="0"/>
        <w:i w:val="0"/>
        <w:sz w:val="20"/>
      </w:rPr>
    </w:lvl>
    <w:lvl w:ilvl="1">
      <w:start w:val="1"/>
      <w:numFmt w:val="decimal"/>
      <w:lvlText w:val="%2."/>
      <w:lvlJc w:val="left"/>
      <w:pPr>
        <w:tabs>
          <w:tab w:val="num" w:pos="1437"/>
        </w:tabs>
        <w:ind w:left="1437" w:hanging="357"/>
      </w:pPr>
      <w:rPr>
        <w:rFonts w:ascii="Times New Roman" w:hAnsi="Times New Roman" w:cs="Times New Roman" w:hint="default"/>
        <w:b w:val="0"/>
        <w:i w:val="0"/>
        <w:sz w:val="24"/>
        <w:szCs w:val="24"/>
        <w:lang w:eastAsia="zh-C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9"/>
    <w:multiLevelType w:val="multilevel"/>
    <w:tmpl w:val="0000000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D"/>
    <w:multiLevelType w:val="multilevel"/>
    <w:tmpl w:val="3C70E7FC"/>
    <w:name w:val="WW8Num22"/>
    <w:lvl w:ilvl="0">
      <w:start w:val="1"/>
      <w:numFmt w:val="decimal"/>
      <w:lvlText w:val="%1."/>
      <w:lvlJc w:val="left"/>
      <w:pPr>
        <w:tabs>
          <w:tab w:val="num" w:pos="720"/>
        </w:tabs>
        <w:ind w:left="720" w:hanging="360"/>
      </w:pPr>
      <w:rPr>
        <w:i w:val="0"/>
        <w:iCs w:val="0"/>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E"/>
    <w:multiLevelType w:val="multilevel"/>
    <w:tmpl w:val="98848CEE"/>
    <w:lvl w:ilvl="0">
      <w:start w:val="1"/>
      <w:numFmt w:val="decimal"/>
      <w:lvlText w:val="%1."/>
      <w:lvlJc w:val="left"/>
      <w:pPr>
        <w:ind w:left="360" w:hanging="360"/>
      </w:pPr>
      <w:rPr>
        <w:b w:val="0"/>
        <w:color w:val="000000"/>
      </w:rPr>
    </w:lvl>
    <w:lvl w:ilvl="1">
      <w:start w:val="1"/>
      <w:numFmt w:val="decimal"/>
      <w:lvlText w:val="%2)"/>
      <w:lvlJc w:val="left"/>
      <w:pPr>
        <w:ind w:left="720" w:hanging="360"/>
      </w:pPr>
      <w:rPr>
        <w:rFonts w:ascii="Times New Roman" w:eastAsiaTheme="minorHAnsi" w:hAnsi="Times New Roman" w:cs="Times New Roman"/>
        <w:b w:val="0"/>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000000F"/>
    <w:multiLevelType w:val="singleLevel"/>
    <w:tmpl w:val="04BC17BE"/>
    <w:lvl w:ilvl="0">
      <w:start w:val="1"/>
      <w:numFmt w:val="decimal"/>
      <w:lvlText w:val="%1)"/>
      <w:lvlJc w:val="left"/>
      <w:pPr>
        <w:ind w:left="720" w:hanging="360"/>
      </w:pPr>
      <w:rPr>
        <w:rFonts w:hint="default"/>
        <w:color w:val="auto"/>
      </w:rPr>
    </w:lvl>
  </w:abstractNum>
  <w:abstractNum w:abstractNumId="8" w15:restartNumberingAfterBreak="0">
    <w:nsid w:val="00000011"/>
    <w:multiLevelType w:val="multilevel"/>
    <w:tmpl w:val="69C886DE"/>
    <w:name w:val="WW8Num17"/>
    <w:lvl w:ilvl="0">
      <w:start w:val="1"/>
      <w:numFmt w:val="decimal"/>
      <w:lvlText w:val="%1."/>
      <w:lvlJc w:val="left"/>
      <w:pPr>
        <w:tabs>
          <w:tab w:val="num" w:pos="0"/>
        </w:tabs>
        <w:ind w:left="720" w:hanging="360"/>
      </w:pPr>
      <w:rPr>
        <w:i w:val="0"/>
        <w:iCs w:val="0"/>
        <w:sz w:val="22"/>
        <w:szCs w:val="22"/>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15:restartNumberingAfterBreak="0">
    <w:nsid w:val="00000013"/>
    <w:multiLevelType w:val="multilevel"/>
    <w:tmpl w:val="00000013"/>
    <w:name w:val="WW8Num19"/>
    <w:lvl w:ilvl="0">
      <w:start w:val="1"/>
      <w:numFmt w:val="decimal"/>
      <w:lvlText w:val="%1)"/>
      <w:lvlJc w:val="left"/>
      <w:pPr>
        <w:tabs>
          <w:tab w:val="num" w:pos="1077"/>
        </w:tabs>
        <w:ind w:left="1077" w:hanging="360"/>
      </w:pPr>
    </w:lvl>
    <w:lvl w:ilvl="1">
      <w:start w:val="1"/>
      <w:numFmt w:val="decimal"/>
      <w:lvlText w:val="%2."/>
      <w:lvlJc w:val="left"/>
      <w:pPr>
        <w:tabs>
          <w:tab w:val="num" w:pos="1437"/>
        </w:tabs>
        <w:ind w:left="1437" w:hanging="360"/>
      </w:pPr>
    </w:lvl>
    <w:lvl w:ilvl="2">
      <w:start w:val="1"/>
      <w:numFmt w:val="decimal"/>
      <w:lvlText w:val="%3."/>
      <w:lvlJc w:val="left"/>
      <w:pPr>
        <w:tabs>
          <w:tab w:val="num" w:pos="1797"/>
        </w:tabs>
        <w:ind w:left="1797" w:hanging="360"/>
      </w:pPr>
    </w:lvl>
    <w:lvl w:ilvl="3">
      <w:start w:val="1"/>
      <w:numFmt w:val="decimal"/>
      <w:lvlText w:val="%4."/>
      <w:lvlJc w:val="left"/>
      <w:pPr>
        <w:tabs>
          <w:tab w:val="num" w:pos="2157"/>
        </w:tabs>
        <w:ind w:left="2157" w:hanging="360"/>
      </w:pPr>
    </w:lvl>
    <w:lvl w:ilvl="4">
      <w:start w:val="1"/>
      <w:numFmt w:val="decimal"/>
      <w:lvlText w:val="%5."/>
      <w:lvlJc w:val="left"/>
      <w:pPr>
        <w:tabs>
          <w:tab w:val="num" w:pos="2517"/>
        </w:tabs>
        <w:ind w:left="2517" w:hanging="360"/>
      </w:pPr>
    </w:lvl>
    <w:lvl w:ilvl="5">
      <w:start w:val="1"/>
      <w:numFmt w:val="decimal"/>
      <w:lvlText w:val="%6."/>
      <w:lvlJc w:val="left"/>
      <w:pPr>
        <w:tabs>
          <w:tab w:val="num" w:pos="2877"/>
        </w:tabs>
        <w:ind w:left="2877" w:hanging="360"/>
      </w:pPr>
    </w:lvl>
    <w:lvl w:ilvl="6">
      <w:start w:val="1"/>
      <w:numFmt w:val="decimal"/>
      <w:lvlText w:val="%7."/>
      <w:lvlJc w:val="left"/>
      <w:pPr>
        <w:tabs>
          <w:tab w:val="num" w:pos="3237"/>
        </w:tabs>
        <w:ind w:left="3237" w:hanging="360"/>
      </w:pPr>
    </w:lvl>
    <w:lvl w:ilvl="7">
      <w:start w:val="1"/>
      <w:numFmt w:val="decimal"/>
      <w:lvlText w:val="%8."/>
      <w:lvlJc w:val="left"/>
      <w:pPr>
        <w:tabs>
          <w:tab w:val="num" w:pos="3597"/>
        </w:tabs>
        <w:ind w:left="3597" w:hanging="360"/>
      </w:pPr>
    </w:lvl>
    <w:lvl w:ilvl="8">
      <w:start w:val="1"/>
      <w:numFmt w:val="decimal"/>
      <w:lvlText w:val="%9."/>
      <w:lvlJc w:val="left"/>
      <w:pPr>
        <w:tabs>
          <w:tab w:val="num" w:pos="3957"/>
        </w:tabs>
        <w:ind w:left="3957" w:hanging="360"/>
      </w:pPr>
    </w:lvl>
  </w:abstractNum>
  <w:abstractNum w:abstractNumId="10" w15:restartNumberingAfterBreak="0">
    <w:nsid w:val="00000014"/>
    <w:multiLevelType w:val="multilevel"/>
    <w:tmpl w:val="00000014"/>
    <w:name w:val="WW8Num20"/>
    <w:lvl w:ilvl="0">
      <w:start w:val="1"/>
      <w:numFmt w:val="decimal"/>
      <w:lvlText w:val="%1)"/>
      <w:lvlJc w:val="left"/>
      <w:pPr>
        <w:tabs>
          <w:tab w:val="num" w:pos="948"/>
        </w:tabs>
        <w:ind w:left="948" w:hanging="360"/>
      </w:pPr>
    </w:lvl>
    <w:lvl w:ilvl="1">
      <w:start w:val="1"/>
      <w:numFmt w:val="lowerLetter"/>
      <w:lvlText w:val="%2)"/>
      <w:lvlJc w:val="left"/>
      <w:pPr>
        <w:tabs>
          <w:tab w:val="num" w:pos="1308"/>
        </w:tabs>
        <w:ind w:left="1308" w:hanging="360"/>
      </w:pPr>
    </w:lvl>
    <w:lvl w:ilvl="2">
      <w:start w:val="1"/>
      <w:numFmt w:val="lowerLetter"/>
      <w:lvlText w:val="%3)"/>
      <w:lvlJc w:val="left"/>
      <w:pPr>
        <w:tabs>
          <w:tab w:val="num" w:pos="1668"/>
        </w:tabs>
        <w:ind w:left="1668" w:hanging="360"/>
      </w:pPr>
    </w:lvl>
    <w:lvl w:ilvl="3">
      <w:start w:val="1"/>
      <w:numFmt w:val="lowerLetter"/>
      <w:lvlText w:val="%4)"/>
      <w:lvlJc w:val="left"/>
      <w:pPr>
        <w:tabs>
          <w:tab w:val="num" w:pos="2028"/>
        </w:tabs>
        <w:ind w:left="2028" w:hanging="360"/>
      </w:pPr>
    </w:lvl>
    <w:lvl w:ilvl="4">
      <w:start w:val="1"/>
      <w:numFmt w:val="lowerLetter"/>
      <w:lvlText w:val="%5)"/>
      <w:lvlJc w:val="left"/>
      <w:pPr>
        <w:tabs>
          <w:tab w:val="num" w:pos="2388"/>
        </w:tabs>
        <w:ind w:left="2388" w:hanging="360"/>
      </w:pPr>
    </w:lvl>
    <w:lvl w:ilvl="5">
      <w:start w:val="1"/>
      <w:numFmt w:val="lowerLetter"/>
      <w:lvlText w:val="%6)"/>
      <w:lvlJc w:val="left"/>
      <w:pPr>
        <w:tabs>
          <w:tab w:val="num" w:pos="2748"/>
        </w:tabs>
        <w:ind w:left="2748" w:hanging="360"/>
      </w:pPr>
    </w:lvl>
    <w:lvl w:ilvl="6">
      <w:start w:val="1"/>
      <w:numFmt w:val="lowerLetter"/>
      <w:lvlText w:val="%7)"/>
      <w:lvlJc w:val="left"/>
      <w:pPr>
        <w:tabs>
          <w:tab w:val="num" w:pos="3108"/>
        </w:tabs>
        <w:ind w:left="3108" w:hanging="360"/>
      </w:pPr>
    </w:lvl>
    <w:lvl w:ilvl="7">
      <w:start w:val="1"/>
      <w:numFmt w:val="lowerLetter"/>
      <w:lvlText w:val="%8)"/>
      <w:lvlJc w:val="left"/>
      <w:pPr>
        <w:tabs>
          <w:tab w:val="num" w:pos="3468"/>
        </w:tabs>
        <w:ind w:left="3468" w:hanging="360"/>
      </w:pPr>
    </w:lvl>
    <w:lvl w:ilvl="8">
      <w:start w:val="1"/>
      <w:numFmt w:val="lowerLetter"/>
      <w:lvlText w:val="%9)"/>
      <w:lvlJc w:val="left"/>
      <w:pPr>
        <w:tabs>
          <w:tab w:val="num" w:pos="3828"/>
        </w:tabs>
        <w:ind w:left="3828" w:hanging="360"/>
      </w:pPr>
    </w:lvl>
  </w:abstractNum>
  <w:abstractNum w:abstractNumId="11" w15:restartNumberingAfterBreak="0">
    <w:nsid w:val="0191404E"/>
    <w:multiLevelType w:val="hybridMultilevel"/>
    <w:tmpl w:val="89A64C18"/>
    <w:lvl w:ilvl="0" w:tplc="E3A0142C">
      <w:start w:val="1"/>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 w15:restartNumberingAfterBreak="0">
    <w:nsid w:val="024E1E8A"/>
    <w:multiLevelType w:val="hybridMultilevel"/>
    <w:tmpl w:val="975626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038948E9"/>
    <w:multiLevelType w:val="hybridMultilevel"/>
    <w:tmpl w:val="A860FFC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060C1B1B"/>
    <w:multiLevelType w:val="hybridMultilevel"/>
    <w:tmpl w:val="54D876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7230ADE"/>
    <w:multiLevelType w:val="hybridMultilevel"/>
    <w:tmpl w:val="F4CAA3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86421CE"/>
    <w:multiLevelType w:val="singleLevel"/>
    <w:tmpl w:val="0000000F"/>
    <w:lvl w:ilvl="0">
      <w:start w:val="1"/>
      <w:numFmt w:val="lowerLetter"/>
      <w:lvlText w:val="%1)"/>
      <w:lvlJc w:val="left"/>
      <w:pPr>
        <w:tabs>
          <w:tab w:val="num" w:pos="720"/>
        </w:tabs>
        <w:ind w:left="720" w:hanging="360"/>
      </w:pPr>
    </w:lvl>
  </w:abstractNum>
  <w:abstractNum w:abstractNumId="17" w15:restartNumberingAfterBreak="0">
    <w:nsid w:val="09BE7801"/>
    <w:multiLevelType w:val="hybridMultilevel"/>
    <w:tmpl w:val="1A2419F8"/>
    <w:lvl w:ilvl="0" w:tplc="949A60AA">
      <w:start w:val="1"/>
      <w:numFmt w:val="decimal"/>
      <w:lvlText w:val="%1."/>
      <w:lvlJc w:val="left"/>
      <w:pPr>
        <w:ind w:left="360" w:hanging="360"/>
      </w:pPr>
      <w:rPr>
        <w:b w:val="0"/>
      </w:rPr>
    </w:lvl>
    <w:lvl w:ilvl="1" w:tplc="4A4A7792">
      <w:start w:val="1"/>
      <w:numFmt w:val="lowerLetter"/>
      <w:lvlText w:val="%2."/>
      <w:lvlJc w:val="left"/>
      <w:pPr>
        <w:ind w:left="1080" w:hanging="360"/>
      </w:pPr>
      <w:rPr>
        <w:b/>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0AB27BF6"/>
    <w:multiLevelType w:val="hybridMultilevel"/>
    <w:tmpl w:val="C512E9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70D076F"/>
    <w:multiLevelType w:val="multilevel"/>
    <w:tmpl w:val="0415001D"/>
    <w:lvl w:ilvl="0">
      <w:start w:val="1"/>
      <w:numFmt w:val="decimal"/>
      <w:lvlText w:val="%1)"/>
      <w:lvlJc w:val="left"/>
      <w:pPr>
        <w:ind w:left="720" w:hanging="360"/>
      </w:pPr>
      <w:rPr>
        <w:color w:val="000000"/>
      </w:rPr>
    </w:lvl>
    <w:lvl w:ilvl="1">
      <w:start w:val="1"/>
      <w:numFmt w:val="lowerLetter"/>
      <w:lvlText w:val="%2)"/>
      <w:lvlJc w:val="left"/>
      <w:pPr>
        <w:ind w:left="1080" w:hanging="360"/>
      </w:pPr>
      <w:rPr>
        <w:b w:val="0"/>
        <w:color w:val="000000"/>
      </w:r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20" w15:restartNumberingAfterBreak="0">
    <w:nsid w:val="191D12F3"/>
    <w:multiLevelType w:val="multilevel"/>
    <w:tmpl w:val="A77E3536"/>
    <w:lvl w:ilvl="0">
      <w:start w:val="2"/>
      <w:numFmt w:val="decimal"/>
      <w:lvlText w:val="%1."/>
      <w:lvlJc w:val="left"/>
      <w:pPr>
        <w:tabs>
          <w:tab w:val="num" w:pos="720"/>
        </w:tabs>
        <w:ind w:left="720" w:hanging="360"/>
      </w:pPr>
      <w:rPr>
        <w:rFonts w:hint="default"/>
        <w:b w:val="0"/>
        <w:color w:val="000000"/>
      </w:rPr>
    </w:lvl>
    <w:lvl w:ilvl="1">
      <w:start w:val="1"/>
      <w:numFmt w:val="decimal"/>
      <w:lvlText w:val="%2."/>
      <w:lvlJc w:val="left"/>
      <w:pPr>
        <w:tabs>
          <w:tab w:val="num" w:pos="1080"/>
        </w:tabs>
        <w:ind w:left="1080" w:hanging="360"/>
      </w:pPr>
      <w:rPr>
        <w:rFonts w:hint="default"/>
        <w:b w:val="0"/>
        <w:color w:val="auto"/>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1" w15:restartNumberingAfterBreak="0">
    <w:nsid w:val="1A352A03"/>
    <w:multiLevelType w:val="multilevel"/>
    <w:tmpl w:val="D02837A6"/>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1B19520A"/>
    <w:multiLevelType w:val="hybridMultilevel"/>
    <w:tmpl w:val="223E1370"/>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3" w15:restartNumberingAfterBreak="0">
    <w:nsid w:val="1F27476E"/>
    <w:multiLevelType w:val="hybridMultilevel"/>
    <w:tmpl w:val="D1A06C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4A1683B"/>
    <w:multiLevelType w:val="hybridMultilevel"/>
    <w:tmpl w:val="8EE43C82"/>
    <w:lvl w:ilvl="0" w:tplc="0D1E85C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4B90A41"/>
    <w:multiLevelType w:val="multilevel"/>
    <w:tmpl w:val="2C90027C"/>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30FD045A"/>
    <w:multiLevelType w:val="hybridMultilevel"/>
    <w:tmpl w:val="D3C6D9A0"/>
    <w:lvl w:ilvl="0" w:tplc="6070367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2935E0B"/>
    <w:multiLevelType w:val="hybridMultilevel"/>
    <w:tmpl w:val="5AAA8C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58C6FB4"/>
    <w:multiLevelType w:val="hybridMultilevel"/>
    <w:tmpl w:val="B30EC9E8"/>
    <w:lvl w:ilvl="0" w:tplc="0000000A">
      <w:start w:val="1"/>
      <w:numFmt w:val="bullet"/>
      <w:lvlText w:val=""/>
      <w:lvlJc w:val="left"/>
      <w:pPr>
        <w:ind w:left="720" w:hanging="360"/>
      </w:pPr>
      <w:rPr>
        <w:rFonts w:ascii="Symbol" w:hAnsi="Symbol" w:cs="Symbol" w:hint="default"/>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361F7F80"/>
    <w:multiLevelType w:val="hybridMultilevel"/>
    <w:tmpl w:val="858CAB6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8D1584F"/>
    <w:multiLevelType w:val="hybridMultilevel"/>
    <w:tmpl w:val="34ECD0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F740B74"/>
    <w:multiLevelType w:val="hybridMultilevel"/>
    <w:tmpl w:val="75D8479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1EE1C01"/>
    <w:multiLevelType w:val="multilevel"/>
    <w:tmpl w:val="90EC3130"/>
    <w:lvl w:ilvl="0">
      <w:start w:val="1"/>
      <w:numFmt w:val="decimal"/>
      <w:lvlText w:val="%1."/>
      <w:lvlJc w:val="left"/>
      <w:pPr>
        <w:tabs>
          <w:tab w:val="num" w:pos="720"/>
        </w:tabs>
        <w:ind w:left="720" w:hanging="360"/>
      </w:pPr>
      <w:rPr>
        <w:rFonts w:hint="default"/>
        <w:b w:val="0"/>
        <w:color w:val="000000"/>
      </w:rPr>
    </w:lvl>
    <w:lvl w:ilvl="1">
      <w:start w:val="1"/>
      <w:numFmt w:val="decimal"/>
      <w:lvlText w:val="%2."/>
      <w:lvlJc w:val="left"/>
      <w:pPr>
        <w:tabs>
          <w:tab w:val="num" w:pos="1080"/>
        </w:tabs>
        <w:ind w:left="1080" w:hanging="360"/>
      </w:pPr>
      <w:rPr>
        <w:rFonts w:hint="default"/>
        <w:b w:val="0"/>
        <w:color w:val="auto"/>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3" w15:restartNumberingAfterBreak="0">
    <w:nsid w:val="466E3EF2"/>
    <w:multiLevelType w:val="multilevel"/>
    <w:tmpl w:val="814CB6E6"/>
    <w:lvl w:ilvl="0">
      <w:start w:val="1"/>
      <w:numFmt w:val="decimal"/>
      <w:lvlText w:val="%1."/>
      <w:lvlJc w:val="left"/>
      <w:pPr>
        <w:ind w:left="360" w:hanging="360"/>
      </w:pPr>
    </w:lvl>
    <w:lvl w:ilvl="1">
      <w:start w:val="1"/>
      <w:numFmt w:val="decimal"/>
      <w:lvlText w:val="%2)"/>
      <w:lvlJc w:val="left"/>
      <w:pPr>
        <w:ind w:left="720" w:hanging="360"/>
      </w:pPr>
      <w:rPr>
        <w:rFonts w:ascii="Times New Roman" w:eastAsiaTheme="minorHAnsi" w:hAnsi="Times New Roman" w:cs="Times New Roman"/>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485D5491"/>
    <w:multiLevelType w:val="hybridMultilevel"/>
    <w:tmpl w:val="883873FC"/>
    <w:lvl w:ilvl="0" w:tplc="93D262C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5" w15:restartNumberingAfterBreak="0">
    <w:nsid w:val="4C4368CF"/>
    <w:multiLevelType w:val="multilevel"/>
    <w:tmpl w:val="A77E3536"/>
    <w:lvl w:ilvl="0">
      <w:start w:val="2"/>
      <w:numFmt w:val="decimal"/>
      <w:lvlText w:val="%1."/>
      <w:lvlJc w:val="left"/>
      <w:pPr>
        <w:tabs>
          <w:tab w:val="num" w:pos="720"/>
        </w:tabs>
        <w:ind w:left="720" w:hanging="360"/>
      </w:pPr>
      <w:rPr>
        <w:rFonts w:hint="default"/>
        <w:b w:val="0"/>
        <w:color w:val="000000"/>
      </w:rPr>
    </w:lvl>
    <w:lvl w:ilvl="1">
      <w:start w:val="1"/>
      <w:numFmt w:val="decimal"/>
      <w:lvlText w:val="%2."/>
      <w:lvlJc w:val="left"/>
      <w:pPr>
        <w:tabs>
          <w:tab w:val="num" w:pos="1080"/>
        </w:tabs>
        <w:ind w:left="1080" w:hanging="360"/>
      </w:pPr>
      <w:rPr>
        <w:rFonts w:hint="default"/>
        <w:b w:val="0"/>
        <w:color w:val="auto"/>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6" w15:restartNumberingAfterBreak="0">
    <w:nsid w:val="51AF7CF0"/>
    <w:multiLevelType w:val="hybridMultilevel"/>
    <w:tmpl w:val="6A7A3C92"/>
    <w:lvl w:ilvl="0" w:tplc="3232230A">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564E356F"/>
    <w:multiLevelType w:val="hybridMultilevel"/>
    <w:tmpl w:val="32FC3C2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65D6593"/>
    <w:multiLevelType w:val="hybridMultilevel"/>
    <w:tmpl w:val="934EA558"/>
    <w:lvl w:ilvl="0" w:tplc="8E70F91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87A0765"/>
    <w:multiLevelType w:val="hybridMultilevel"/>
    <w:tmpl w:val="F368833A"/>
    <w:lvl w:ilvl="0" w:tplc="04150011">
      <w:start w:val="1"/>
      <w:numFmt w:val="decimal"/>
      <w:lvlText w:val="%1)"/>
      <w:lvlJc w:val="left"/>
      <w:pPr>
        <w:ind w:left="294" w:hanging="360"/>
      </w:p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40" w15:restartNumberingAfterBreak="0">
    <w:nsid w:val="5D472B7C"/>
    <w:multiLevelType w:val="hybridMultilevel"/>
    <w:tmpl w:val="008EA76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D74745C"/>
    <w:multiLevelType w:val="multilevel"/>
    <w:tmpl w:val="585058B6"/>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5F010735"/>
    <w:multiLevelType w:val="hybridMultilevel"/>
    <w:tmpl w:val="6DA6D55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6B5D2B77"/>
    <w:multiLevelType w:val="hybridMultilevel"/>
    <w:tmpl w:val="146026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D772EF1"/>
    <w:multiLevelType w:val="hybridMultilevel"/>
    <w:tmpl w:val="63FADB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23B0BAF"/>
    <w:multiLevelType w:val="hybridMultilevel"/>
    <w:tmpl w:val="B89E0CC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7" w15:restartNumberingAfterBreak="0">
    <w:nsid w:val="745B1A60"/>
    <w:multiLevelType w:val="hybridMultilevel"/>
    <w:tmpl w:val="F0F69C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4C20210"/>
    <w:multiLevelType w:val="hybridMultilevel"/>
    <w:tmpl w:val="A1C455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6EA3A58"/>
    <w:multiLevelType w:val="hybridMultilevel"/>
    <w:tmpl w:val="24DECC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B3A25C1"/>
    <w:multiLevelType w:val="multilevel"/>
    <w:tmpl w:val="4E8A7BDE"/>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7BFB23B9"/>
    <w:multiLevelType w:val="hybridMultilevel"/>
    <w:tmpl w:val="621A1F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D2F4B9A"/>
    <w:multiLevelType w:val="hybridMultilevel"/>
    <w:tmpl w:val="0B947A88"/>
    <w:lvl w:ilvl="0" w:tplc="E1FC3826">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num w:numId="1" w16cid:durableId="1924147322">
    <w:abstractNumId w:val="2"/>
  </w:num>
  <w:num w:numId="2" w16cid:durableId="2003657296">
    <w:abstractNumId w:val="4"/>
  </w:num>
  <w:num w:numId="3" w16cid:durableId="1993219549">
    <w:abstractNumId w:val="5"/>
  </w:num>
  <w:num w:numId="4" w16cid:durableId="1544519405">
    <w:abstractNumId w:val="6"/>
  </w:num>
  <w:num w:numId="5" w16cid:durableId="856961473">
    <w:abstractNumId w:val="7"/>
  </w:num>
  <w:num w:numId="6" w16cid:durableId="16726421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432874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8657706">
    <w:abstractNumId w:val="38"/>
  </w:num>
  <w:num w:numId="9" w16cid:durableId="967734754">
    <w:abstractNumId w:val="49"/>
  </w:num>
  <w:num w:numId="10" w16cid:durableId="840392689">
    <w:abstractNumId w:val="44"/>
  </w:num>
  <w:num w:numId="11" w16cid:durableId="2900446">
    <w:abstractNumId w:val="47"/>
  </w:num>
  <w:num w:numId="12" w16cid:durableId="1192647362">
    <w:abstractNumId w:val="28"/>
  </w:num>
  <w:num w:numId="13" w16cid:durableId="1140347061">
    <w:abstractNumId w:val="11"/>
  </w:num>
  <w:num w:numId="14" w16cid:durableId="766968582">
    <w:abstractNumId w:val="15"/>
  </w:num>
  <w:num w:numId="15" w16cid:durableId="1884829256">
    <w:abstractNumId w:val="37"/>
  </w:num>
  <w:num w:numId="16" w16cid:durableId="550263156">
    <w:abstractNumId w:val="23"/>
  </w:num>
  <w:num w:numId="17" w16cid:durableId="168496228">
    <w:abstractNumId w:val="14"/>
  </w:num>
  <w:num w:numId="18" w16cid:durableId="1660499062">
    <w:abstractNumId w:val="40"/>
  </w:num>
  <w:num w:numId="19" w16cid:durableId="806319297">
    <w:abstractNumId w:val="51"/>
  </w:num>
  <w:num w:numId="20" w16cid:durableId="4265812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92078268">
    <w:abstractNumId w:val="1"/>
  </w:num>
  <w:num w:numId="22" w16cid:durableId="260723042">
    <w:abstractNumId w:val="21"/>
  </w:num>
  <w:num w:numId="23" w16cid:durableId="491145537">
    <w:abstractNumId w:val="25"/>
  </w:num>
  <w:num w:numId="24" w16cid:durableId="399905383">
    <w:abstractNumId w:val="50"/>
  </w:num>
  <w:num w:numId="25" w16cid:durableId="960378906">
    <w:abstractNumId w:val="41"/>
  </w:num>
  <w:num w:numId="26" w16cid:durableId="273824765">
    <w:abstractNumId w:val="9"/>
  </w:num>
  <w:num w:numId="27" w16cid:durableId="948007408">
    <w:abstractNumId w:val="16"/>
  </w:num>
  <w:num w:numId="28" w16cid:durableId="1164198626">
    <w:abstractNumId w:val="10"/>
  </w:num>
  <w:num w:numId="29" w16cid:durableId="1321537493">
    <w:abstractNumId w:val="46"/>
  </w:num>
  <w:num w:numId="30" w16cid:durableId="557397565">
    <w:abstractNumId w:val="52"/>
  </w:num>
  <w:num w:numId="31" w16cid:durableId="1928075402">
    <w:abstractNumId w:val="13"/>
  </w:num>
  <w:num w:numId="32" w16cid:durableId="763723741">
    <w:abstractNumId w:val="30"/>
  </w:num>
  <w:num w:numId="33" w16cid:durableId="1011834045">
    <w:abstractNumId w:val="18"/>
  </w:num>
  <w:num w:numId="34" w16cid:durableId="1608461699">
    <w:abstractNumId w:val="34"/>
  </w:num>
  <w:num w:numId="35" w16cid:durableId="1887796813">
    <w:abstractNumId w:val="24"/>
  </w:num>
  <w:num w:numId="36" w16cid:durableId="1683319749">
    <w:abstractNumId w:val="26"/>
  </w:num>
  <w:num w:numId="37" w16cid:durableId="203759071">
    <w:abstractNumId w:val="42"/>
  </w:num>
  <w:num w:numId="38" w16cid:durableId="1511219607">
    <w:abstractNumId w:val="20"/>
  </w:num>
  <w:num w:numId="39" w16cid:durableId="777869096">
    <w:abstractNumId w:val="0"/>
  </w:num>
  <w:num w:numId="40" w16cid:durableId="2090685953">
    <w:abstractNumId w:val="19"/>
  </w:num>
  <w:num w:numId="41" w16cid:durableId="1140608502">
    <w:abstractNumId w:val="45"/>
  </w:num>
  <w:num w:numId="42" w16cid:durableId="1728333585">
    <w:abstractNumId w:val="29"/>
  </w:num>
  <w:num w:numId="43" w16cid:durableId="2086829642">
    <w:abstractNumId w:val="31"/>
  </w:num>
  <w:num w:numId="44" w16cid:durableId="1875658499">
    <w:abstractNumId w:val="35"/>
  </w:num>
  <w:num w:numId="45" w16cid:durableId="852959296">
    <w:abstractNumId w:val="32"/>
  </w:num>
  <w:num w:numId="46" w16cid:durableId="825704176">
    <w:abstractNumId w:val="33"/>
  </w:num>
  <w:num w:numId="47" w16cid:durableId="1725059038">
    <w:abstractNumId w:val="27"/>
  </w:num>
  <w:num w:numId="48" w16cid:durableId="1571579668">
    <w:abstractNumId w:val="22"/>
  </w:num>
  <w:num w:numId="49" w16cid:durableId="1060593057">
    <w:abstractNumId w:val="8"/>
  </w:num>
  <w:num w:numId="50" w16cid:durableId="2123307814">
    <w:abstractNumId w:val="48"/>
  </w:num>
  <w:num w:numId="51" w16cid:durableId="18418477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85796060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580484865">
    <w:abstractNumId w:val="39"/>
  </w:num>
  <w:num w:numId="54" w16cid:durableId="17830684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trackRevisions/>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62A"/>
    <w:rsid w:val="00006670"/>
    <w:rsid w:val="00026FC3"/>
    <w:rsid w:val="000972B7"/>
    <w:rsid w:val="000A43F5"/>
    <w:rsid w:val="000B38D0"/>
    <w:rsid w:val="000E706B"/>
    <w:rsid w:val="000F543C"/>
    <w:rsid w:val="00106C02"/>
    <w:rsid w:val="00113975"/>
    <w:rsid w:val="001167A4"/>
    <w:rsid w:val="00134C57"/>
    <w:rsid w:val="00161390"/>
    <w:rsid w:val="0016626A"/>
    <w:rsid w:val="00177606"/>
    <w:rsid w:val="00182049"/>
    <w:rsid w:val="0018652F"/>
    <w:rsid w:val="001A48ED"/>
    <w:rsid w:val="001A6520"/>
    <w:rsid w:val="001B5AE8"/>
    <w:rsid w:val="001E06FA"/>
    <w:rsid w:val="001E3BCF"/>
    <w:rsid w:val="001F2825"/>
    <w:rsid w:val="001F2FEC"/>
    <w:rsid w:val="001F466A"/>
    <w:rsid w:val="00216335"/>
    <w:rsid w:val="00235ACE"/>
    <w:rsid w:val="0026161C"/>
    <w:rsid w:val="00263DF4"/>
    <w:rsid w:val="00265700"/>
    <w:rsid w:val="0027001E"/>
    <w:rsid w:val="002706C3"/>
    <w:rsid w:val="00285086"/>
    <w:rsid w:val="002874F7"/>
    <w:rsid w:val="00297E34"/>
    <w:rsid w:val="002B12E3"/>
    <w:rsid w:val="002B2F88"/>
    <w:rsid w:val="002B3731"/>
    <w:rsid w:val="002E4FFA"/>
    <w:rsid w:val="002F1577"/>
    <w:rsid w:val="002F26EE"/>
    <w:rsid w:val="00302681"/>
    <w:rsid w:val="00332991"/>
    <w:rsid w:val="00332CC6"/>
    <w:rsid w:val="00334294"/>
    <w:rsid w:val="00334C76"/>
    <w:rsid w:val="00345038"/>
    <w:rsid w:val="0036451F"/>
    <w:rsid w:val="00373EF7"/>
    <w:rsid w:val="00393B86"/>
    <w:rsid w:val="00397AFD"/>
    <w:rsid w:val="003A1D73"/>
    <w:rsid w:val="003B2DFA"/>
    <w:rsid w:val="003B5DD4"/>
    <w:rsid w:val="003D40AC"/>
    <w:rsid w:val="003E246F"/>
    <w:rsid w:val="00401224"/>
    <w:rsid w:val="004021E3"/>
    <w:rsid w:val="0042354B"/>
    <w:rsid w:val="00431B05"/>
    <w:rsid w:val="004714AA"/>
    <w:rsid w:val="00487FAA"/>
    <w:rsid w:val="00492A26"/>
    <w:rsid w:val="004938EA"/>
    <w:rsid w:val="004A1EFC"/>
    <w:rsid w:val="004A7AAF"/>
    <w:rsid w:val="004C0444"/>
    <w:rsid w:val="004C33A1"/>
    <w:rsid w:val="004D0637"/>
    <w:rsid w:val="005060F8"/>
    <w:rsid w:val="00520590"/>
    <w:rsid w:val="0052404C"/>
    <w:rsid w:val="005307F4"/>
    <w:rsid w:val="00561B7F"/>
    <w:rsid w:val="00565BC3"/>
    <w:rsid w:val="005661BE"/>
    <w:rsid w:val="00570D73"/>
    <w:rsid w:val="005C24DB"/>
    <w:rsid w:val="005D16F9"/>
    <w:rsid w:val="005D20D0"/>
    <w:rsid w:val="005E4A09"/>
    <w:rsid w:val="005F40C1"/>
    <w:rsid w:val="005F69B0"/>
    <w:rsid w:val="00601DA1"/>
    <w:rsid w:val="00605BBC"/>
    <w:rsid w:val="006248EF"/>
    <w:rsid w:val="00627544"/>
    <w:rsid w:val="006359DC"/>
    <w:rsid w:val="006446AF"/>
    <w:rsid w:val="00650DAE"/>
    <w:rsid w:val="0065762A"/>
    <w:rsid w:val="00671849"/>
    <w:rsid w:val="00676AD2"/>
    <w:rsid w:val="006D0050"/>
    <w:rsid w:val="006E034A"/>
    <w:rsid w:val="006E7FB2"/>
    <w:rsid w:val="006F0CD7"/>
    <w:rsid w:val="006F278A"/>
    <w:rsid w:val="006F6BFC"/>
    <w:rsid w:val="00731C5D"/>
    <w:rsid w:val="00757B8A"/>
    <w:rsid w:val="00771A55"/>
    <w:rsid w:val="00796F9B"/>
    <w:rsid w:val="007B690F"/>
    <w:rsid w:val="007E7417"/>
    <w:rsid w:val="007F60DD"/>
    <w:rsid w:val="007F7C3B"/>
    <w:rsid w:val="0081371B"/>
    <w:rsid w:val="00821587"/>
    <w:rsid w:val="00824ED0"/>
    <w:rsid w:val="00862CB4"/>
    <w:rsid w:val="00881EA3"/>
    <w:rsid w:val="008838F9"/>
    <w:rsid w:val="0089542D"/>
    <w:rsid w:val="008C4554"/>
    <w:rsid w:val="008D550D"/>
    <w:rsid w:val="008E4B98"/>
    <w:rsid w:val="008E4D1D"/>
    <w:rsid w:val="008F4E3D"/>
    <w:rsid w:val="008F4ED0"/>
    <w:rsid w:val="009258DE"/>
    <w:rsid w:val="00926CDE"/>
    <w:rsid w:val="00932665"/>
    <w:rsid w:val="00933F78"/>
    <w:rsid w:val="00941348"/>
    <w:rsid w:val="00954D6D"/>
    <w:rsid w:val="00955E27"/>
    <w:rsid w:val="00986E37"/>
    <w:rsid w:val="0099141D"/>
    <w:rsid w:val="00991797"/>
    <w:rsid w:val="009D7872"/>
    <w:rsid w:val="009E4CB6"/>
    <w:rsid w:val="009F7BDE"/>
    <w:rsid w:val="00A053F7"/>
    <w:rsid w:val="00A054FC"/>
    <w:rsid w:val="00A25D0A"/>
    <w:rsid w:val="00A37C9B"/>
    <w:rsid w:val="00A4062E"/>
    <w:rsid w:val="00A44E47"/>
    <w:rsid w:val="00A45543"/>
    <w:rsid w:val="00A64959"/>
    <w:rsid w:val="00A65A8C"/>
    <w:rsid w:val="00A760D4"/>
    <w:rsid w:val="00A772AD"/>
    <w:rsid w:val="00A8361E"/>
    <w:rsid w:val="00A923F8"/>
    <w:rsid w:val="00A974C9"/>
    <w:rsid w:val="00AB3150"/>
    <w:rsid w:val="00AB5618"/>
    <w:rsid w:val="00AC404A"/>
    <w:rsid w:val="00AF48EF"/>
    <w:rsid w:val="00B008A5"/>
    <w:rsid w:val="00B136DF"/>
    <w:rsid w:val="00B21EC5"/>
    <w:rsid w:val="00B262AC"/>
    <w:rsid w:val="00B26C7C"/>
    <w:rsid w:val="00B46E2B"/>
    <w:rsid w:val="00B55EBF"/>
    <w:rsid w:val="00B61057"/>
    <w:rsid w:val="00B70DEF"/>
    <w:rsid w:val="00B74753"/>
    <w:rsid w:val="00B75347"/>
    <w:rsid w:val="00B83D41"/>
    <w:rsid w:val="00BA61D9"/>
    <w:rsid w:val="00BB3DFC"/>
    <w:rsid w:val="00BD73DB"/>
    <w:rsid w:val="00C011C2"/>
    <w:rsid w:val="00C11A04"/>
    <w:rsid w:val="00C1287C"/>
    <w:rsid w:val="00C14BE3"/>
    <w:rsid w:val="00C16A04"/>
    <w:rsid w:val="00C22779"/>
    <w:rsid w:val="00C2368B"/>
    <w:rsid w:val="00C262A1"/>
    <w:rsid w:val="00C337A0"/>
    <w:rsid w:val="00C343B7"/>
    <w:rsid w:val="00C35456"/>
    <w:rsid w:val="00C400CC"/>
    <w:rsid w:val="00C67559"/>
    <w:rsid w:val="00C771BF"/>
    <w:rsid w:val="00C812D5"/>
    <w:rsid w:val="00C97B73"/>
    <w:rsid w:val="00CA2BE9"/>
    <w:rsid w:val="00CB1459"/>
    <w:rsid w:val="00CB280D"/>
    <w:rsid w:val="00CC24FF"/>
    <w:rsid w:val="00CD4B40"/>
    <w:rsid w:val="00CF00FC"/>
    <w:rsid w:val="00CF1746"/>
    <w:rsid w:val="00D33BF0"/>
    <w:rsid w:val="00D44827"/>
    <w:rsid w:val="00D50C04"/>
    <w:rsid w:val="00D51AB0"/>
    <w:rsid w:val="00D5390B"/>
    <w:rsid w:val="00D649BF"/>
    <w:rsid w:val="00D6583A"/>
    <w:rsid w:val="00D702BE"/>
    <w:rsid w:val="00D71A58"/>
    <w:rsid w:val="00D72691"/>
    <w:rsid w:val="00D8377F"/>
    <w:rsid w:val="00D87332"/>
    <w:rsid w:val="00D95F0B"/>
    <w:rsid w:val="00D975DC"/>
    <w:rsid w:val="00DA2333"/>
    <w:rsid w:val="00DA2833"/>
    <w:rsid w:val="00DB0B58"/>
    <w:rsid w:val="00DC6C2D"/>
    <w:rsid w:val="00DD252A"/>
    <w:rsid w:val="00DE2CA3"/>
    <w:rsid w:val="00DE7F5B"/>
    <w:rsid w:val="00DF1EFB"/>
    <w:rsid w:val="00DF2249"/>
    <w:rsid w:val="00DF4E23"/>
    <w:rsid w:val="00DF580B"/>
    <w:rsid w:val="00DF6C46"/>
    <w:rsid w:val="00E02D9A"/>
    <w:rsid w:val="00E12468"/>
    <w:rsid w:val="00E12F62"/>
    <w:rsid w:val="00E16067"/>
    <w:rsid w:val="00E45606"/>
    <w:rsid w:val="00E80620"/>
    <w:rsid w:val="00E9247E"/>
    <w:rsid w:val="00E93890"/>
    <w:rsid w:val="00E97A4B"/>
    <w:rsid w:val="00EA1BBB"/>
    <w:rsid w:val="00EA6643"/>
    <w:rsid w:val="00EB2F5E"/>
    <w:rsid w:val="00EB7BEC"/>
    <w:rsid w:val="00EC2969"/>
    <w:rsid w:val="00EC358D"/>
    <w:rsid w:val="00EC40C6"/>
    <w:rsid w:val="00EC7406"/>
    <w:rsid w:val="00ED2FBF"/>
    <w:rsid w:val="00F06328"/>
    <w:rsid w:val="00F13252"/>
    <w:rsid w:val="00F15A0C"/>
    <w:rsid w:val="00F3131B"/>
    <w:rsid w:val="00F36F6C"/>
    <w:rsid w:val="00F601E4"/>
    <w:rsid w:val="00F72BB5"/>
    <w:rsid w:val="00F73D2B"/>
    <w:rsid w:val="00F94C01"/>
    <w:rsid w:val="00F971A2"/>
    <w:rsid w:val="00F978B4"/>
    <w:rsid w:val="00FB0846"/>
    <w:rsid w:val="00FB1042"/>
    <w:rsid w:val="00FB3948"/>
    <w:rsid w:val="00FB3BB2"/>
    <w:rsid w:val="00FB66DB"/>
    <w:rsid w:val="00FC18C4"/>
    <w:rsid w:val="00FD4F90"/>
    <w:rsid w:val="00FD66BD"/>
    <w:rsid w:val="00FE30B7"/>
    <w:rsid w:val="00FF36C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B82CD"/>
  <w15:docId w15:val="{A795C6FC-4FB6-404E-B617-2C2F244B2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44827"/>
    <w:pPr>
      <w:widowControl w:val="0"/>
      <w:suppressAutoHyphens/>
      <w:spacing w:after="0" w:line="240" w:lineRule="auto"/>
      <w:textAlignment w:val="baseline"/>
    </w:pPr>
    <w:rPr>
      <w:rFonts w:ascii="Times New Roman" w:eastAsia="Lucida Sans Unicode" w:hAnsi="Times New Roman" w:cs="Times New Roman"/>
      <w:kern w:val="1"/>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D44827"/>
    <w:pPr>
      <w:widowControl w:val="0"/>
      <w:suppressAutoHyphens/>
      <w:spacing w:after="0" w:line="240" w:lineRule="auto"/>
      <w:textAlignment w:val="baseline"/>
    </w:pPr>
    <w:rPr>
      <w:rFonts w:ascii="Times New Roman" w:eastAsia="Arial Unicode MS" w:hAnsi="Times New Roman" w:cs="Times New Roman"/>
      <w:kern w:val="1"/>
      <w:sz w:val="24"/>
      <w:szCs w:val="24"/>
      <w:lang w:eastAsia="ar-SA"/>
    </w:rPr>
  </w:style>
  <w:style w:type="paragraph" w:customStyle="1" w:styleId="Textbody">
    <w:name w:val="Text body"/>
    <w:basedOn w:val="Standard"/>
    <w:rsid w:val="00D44827"/>
    <w:pPr>
      <w:spacing w:after="120"/>
    </w:pPr>
  </w:style>
  <w:style w:type="paragraph" w:customStyle="1" w:styleId="Textbodyuser">
    <w:name w:val="Text body (user)"/>
    <w:basedOn w:val="Normalny"/>
    <w:rsid w:val="00D44827"/>
    <w:pPr>
      <w:spacing w:after="120"/>
    </w:pPr>
    <w:rPr>
      <w:rFonts w:eastAsia="Arial Unicode MS"/>
    </w:rPr>
  </w:style>
  <w:style w:type="paragraph" w:styleId="Nagwek">
    <w:name w:val="header"/>
    <w:basedOn w:val="Normalny"/>
    <w:link w:val="NagwekZnak"/>
    <w:uiPriority w:val="99"/>
    <w:unhideWhenUsed/>
    <w:rsid w:val="00D44827"/>
    <w:pPr>
      <w:tabs>
        <w:tab w:val="center" w:pos="4536"/>
        <w:tab w:val="right" w:pos="9072"/>
      </w:tabs>
    </w:pPr>
  </w:style>
  <w:style w:type="character" w:customStyle="1" w:styleId="NagwekZnak">
    <w:name w:val="Nagłówek Znak"/>
    <w:basedOn w:val="Domylnaczcionkaakapitu"/>
    <w:link w:val="Nagwek"/>
    <w:uiPriority w:val="99"/>
    <w:rsid w:val="00D44827"/>
    <w:rPr>
      <w:rFonts w:ascii="Times New Roman" w:eastAsia="Lucida Sans Unicode" w:hAnsi="Times New Roman" w:cs="Times New Roman"/>
      <w:kern w:val="1"/>
      <w:sz w:val="24"/>
      <w:szCs w:val="24"/>
      <w:lang w:eastAsia="ar-SA"/>
    </w:rPr>
  </w:style>
  <w:style w:type="paragraph" w:styleId="Stopka">
    <w:name w:val="footer"/>
    <w:basedOn w:val="Normalny"/>
    <w:link w:val="StopkaZnak"/>
    <w:uiPriority w:val="99"/>
    <w:unhideWhenUsed/>
    <w:rsid w:val="00D44827"/>
    <w:pPr>
      <w:tabs>
        <w:tab w:val="center" w:pos="4536"/>
        <w:tab w:val="right" w:pos="9072"/>
      </w:tabs>
    </w:pPr>
  </w:style>
  <w:style w:type="character" w:customStyle="1" w:styleId="StopkaZnak">
    <w:name w:val="Stopka Znak"/>
    <w:basedOn w:val="Domylnaczcionkaakapitu"/>
    <w:link w:val="Stopka"/>
    <w:uiPriority w:val="99"/>
    <w:rsid w:val="00D44827"/>
    <w:rPr>
      <w:rFonts w:ascii="Times New Roman" w:eastAsia="Lucida Sans Unicode" w:hAnsi="Times New Roman" w:cs="Times New Roman"/>
      <w:kern w:val="1"/>
      <w:sz w:val="24"/>
      <w:szCs w:val="24"/>
      <w:lang w:eastAsia="ar-SA"/>
    </w:rPr>
  </w:style>
  <w:style w:type="paragraph" w:styleId="Akapitzlist">
    <w:name w:val="List Paragraph"/>
    <w:basedOn w:val="Normalny"/>
    <w:uiPriority w:val="34"/>
    <w:qFormat/>
    <w:rsid w:val="00E9247E"/>
    <w:pPr>
      <w:ind w:left="720"/>
      <w:contextualSpacing/>
    </w:pPr>
  </w:style>
  <w:style w:type="paragraph" w:styleId="Tekstdymka">
    <w:name w:val="Balloon Text"/>
    <w:basedOn w:val="Normalny"/>
    <w:link w:val="TekstdymkaZnak"/>
    <w:uiPriority w:val="99"/>
    <w:semiHidden/>
    <w:unhideWhenUsed/>
    <w:rsid w:val="00FE30B7"/>
    <w:rPr>
      <w:rFonts w:ascii="Segoe UI" w:hAnsi="Segoe UI" w:cs="Segoe UI"/>
      <w:sz w:val="18"/>
      <w:szCs w:val="18"/>
    </w:rPr>
  </w:style>
  <w:style w:type="character" w:customStyle="1" w:styleId="TekstdymkaZnak">
    <w:name w:val="Tekst dymka Znak"/>
    <w:basedOn w:val="Domylnaczcionkaakapitu"/>
    <w:link w:val="Tekstdymka"/>
    <w:uiPriority w:val="99"/>
    <w:semiHidden/>
    <w:rsid w:val="00FE30B7"/>
    <w:rPr>
      <w:rFonts w:ascii="Segoe UI" w:eastAsia="Lucida Sans Unicode" w:hAnsi="Segoe UI" w:cs="Segoe UI"/>
      <w:kern w:val="1"/>
      <w:sz w:val="18"/>
      <w:szCs w:val="18"/>
      <w:lang w:eastAsia="ar-SA"/>
    </w:rPr>
  </w:style>
  <w:style w:type="paragraph" w:customStyle="1" w:styleId="Default">
    <w:name w:val="Default"/>
    <w:rsid w:val="00881EA3"/>
    <w:pPr>
      <w:autoSpaceDE w:val="0"/>
      <w:autoSpaceDN w:val="0"/>
      <w:adjustRightInd w:val="0"/>
      <w:spacing w:after="0" w:line="240" w:lineRule="auto"/>
    </w:pPr>
    <w:rPr>
      <w:rFonts w:ascii="Arial" w:hAnsi="Arial" w:cs="Arial"/>
      <w:color w:val="000000"/>
      <w:sz w:val="24"/>
      <w:szCs w:val="24"/>
    </w:rPr>
  </w:style>
  <w:style w:type="paragraph" w:customStyle="1" w:styleId="Tekstpodstawowywcity31">
    <w:name w:val="Tekst podstawowy wcięty 31"/>
    <w:basedOn w:val="Normalny"/>
    <w:rsid w:val="008F4E3D"/>
    <w:pPr>
      <w:widowControl/>
      <w:ind w:firstLine="709"/>
      <w:textAlignment w:val="auto"/>
    </w:pPr>
    <w:rPr>
      <w:rFonts w:eastAsia="Times New Roman"/>
      <w:kern w:val="0"/>
      <w:sz w:val="20"/>
      <w:szCs w:val="20"/>
      <w:lang w:eastAsia="zh-CN"/>
    </w:rPr>
  </w:style>
  <w:style w:type="character" w:styleId="Odwoaniedokomentarza">
    <w:name w:val="annotation reference"/>
    <w:basedOn w:val="Domylnaczcionkaakapitu"/>
    <w:uiPriority w:val="99"/>
    <w:semiHidden/>
    <w:unhideWhenUsed/>
    <w:rsid w:val="00DB0B58"/>
    <w:rPr>
      <w:sz w:val="16"/>
      <w:szCs w:val="16"/>
    </w:rPr>
  </w:style>
  <w:style w:type="paragraph" w:styleId="Tekstkomentarza">
    <w:name w:val="annotation text"/>
    <w:basedOn w:val="Normalny"/>
    <w:link w:val="TekstkomentarzaZnak"/>
    <w:uiPriority w:val="99"/>
    <w:semiHidden/>
    <w:unhideWhenUsed/>
    <w:rsid w:val="00DB0B58"/>
    <w:rPr>
      <w:sz w:val="20"/>
      <w:szCs w:val="20"/>
    </w:rPr>
  </w:style>
  <w:style w:type="character" w:customStyle="1" w:styleId="TekstkomentarzaZnak">
    <w:name w:val="Tekst komentarza Znak"/>
    <w:basedOn w:val="Domylnaczcionkaakapitu"/>
    <w:link w:val="Tekstkomentarza"/>
    <w:uiPriority w:val="99"/>
    <w:semiHidden/>
    <w:rsid w:val="00DB0B58"/>
    <w:rPr>
      <w:rFonts w:ascii="Times New Roman" w:eastAsia="Lucida Sans Unicode" w:hAnsi="Times New Roman" w:cs="Times New Roman"/>
      <w:kern w:val="1"/>
      <w:sz w:val="20"/>
      <w:szCs w:val="20"/>
      <w:lang w:eastAsia="ar-SA"/>
    </w:rPr>
  </w:style>
  <w:style w:type="paragraph" w:styleId="Tematkomentarza">
    <w:name w:val="annotation subject"/>
    <w:basedOn w:val="Tekstkomentarza"/>
    <w:next w:val="Tekstkomentarza"/>
    <w:link w:val="TematkomentarzaZnak"/>
    <w:uiPriority w:val="99"/>
    <w:semiHidden/>
    <w:unhideWhenUsed/>
    <w:rsid w:val="00DB0B58"/>
    <w:rPr>
      <w:b/>
      <w:bCs/>
    </w:rPr>
  </w:style>
  <w:style w:type="character" w:customStyle="1" w:styleId="TematkomentarzaZnak">
    <w:name w:val="Temat komentarza Znak"/>
    <w:basedOn w:val="TekstkomentarzaZnak"/>
    <w:link w:val="Tematkomentarza"/>
    <w:uiPriority w:val="99"/>
    <w:semiHidden/>
    <w:rsid w:val="00DB0B58"/>
    <w:rPr>
      <w:rFonts w:ascii="Times New Roman" w:eastAsia="Lucida Sans Unicode" w:hAnsi="Times New Roman" w:cs="Times New Roman"/>
      <w:b/>
      <w:bCs/>
      <w:kern w:val="1"/>
      <w:sz w:val="20"/>
      <w:szCs w:val="20"/>
      <w:lang w:eastAsia="ar-SA"/>
    </w:rPr>
  </w:style>
  <w:style w:type="paragraph" w:styleId="Tekstprzypisudolnego">
    <w:name w:val="footnote text"/>
    <w:basedOn w:val="Normalny"/>
    <w:link w:val="TekstprzypisudolnegoZnak"/>
    <w:uiPriority w:val="99"/>
    <w:unhideWhenUsed/>
    <w:rsid w:val="006F0CD7"/>
    <w:pPr>
      <w:widowControl/>
      <w:suppressAutoHyphens w:val="0"/>
      <w:ind w:left="720" w:hanging="720"/>
      <w:jc w:val="both"/>
      <w:textAlignment w:val="auto"/>
    </w:pPr>
    <w:rPr>
      <w:rFonts w:eastAsia="Calibri"/>
      <w:kern w:val="0"/>
      <w:sz w:val="20"/>
      <w:szCs w:val="20"/>
      <w:u w:color="000000"/>
      <w:lang w:val="x-none" w:eastAsia="en-GB"/>
    </w:rPr>
  </w:style>
  <w:style w:type="character" w:customStyle="1" w:styleId="TekstprzypisudolnegoZnak">
    <w:name w:val="Tekst przypisu dolnego Znak"/>
    <w:basedOn w:val="Domylnaczcionkaakapitu"/>
    <w:link w:val="Tekstprzypisudolnego"/>
    <w:uiPriority w:val="99"/>
    <w:qFormat/>
    <w:rsid w:val="006F0CD7"/>
    <w:rPr>
      <w:rFonts w:ascii="Times New Roman" w:eastAsia="Calibri" w:hAnsi="Times New Roman" w:cs="Times New Roman"/>
      <w:sz w:val="20"/>
      <w:szCs w:val="20"/>
      <w:u w:color="000000"/>
      <w:lang w:val="x-none" w:eastAsia="en-GB"/>
    </w:rPr>
  </w:style>
  <w:style w:type="character" w:customStyle="1" w:styleId="Znakiprzypiswdolnych">
    <w:name w:val="Znaki przypisów dolnych"/>
    <w:rsid w:val="006F0CD7"/>
    <w:rPr>
      <w:vertAlign w:val="superscript"/>
    </w:rPr>
  </w:style>
  <w:style w:type="paragraph" w:styleId="Poprawka">
    <w:name w:val="Revision"/>
    <w:hidden/>
    <w:uiPriority w:val="99"/>
    <w:semiHidden/>
    <w:rsid w:val="00006670"/>
    <w:pPr>
      <w:spacing w:after="0" w:line="240" w:lineRule="auto"/>
    </w:pPr>
    <w:rPr>
      <w:rFonts w:ascii="Times New Roman" w:eastAsia="Lucida Sans Unicode" w:hAnsi="Times New Roman" w:cs="Times New Roman"/>
      <w:kern w:val="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2493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7D7793-279F-4EB3-89B0-0B8EA55A3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3872</Words>
  <Characters>23236</Characters>
  <Application>Microsoft Office Word</Application>
  <DocSecurity>0</DocSecurity>
  <Lines>193</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PC37</cp:lastModifiedBy>
  <cp:revision>2</cp:revision>
  <cp:lastPrinted>2022-06-23T08:47:00Z</cp:lastPrinted>
  <dcterms:created xsi:type="dcterms:W3CDTF">2025-05-16T10:53:00Z</dcterms:created>
  <dcterms:modified xsi:type="dcterms:W3CDTF">2025-05-16T10:53:00Z</dcterms:modified>
</cp:coreProperties>
</file>