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295C09" w14:textId="304E2795" w:rsidR="004845E4" w:rsidRPr="00663D4F" w:rsidRDefault="00014D01" w:rsidP="00972A14">
      <w:pPr>
        <w:pStyle w:val="Nagwek2"/>
        <w:ind w:left="0" w:right="-2" w:firstLine="0"/>
        <w:jc w:val="right"/>
        <w:rPr>
          <w:rFonts w:ascii="Times New Roman" w:hAnsi="Times New Roman" w:cs="Times New Roman"/>
          <w:b w:val="0"/>
          <w:sz w:val="20"/>
        </w:rPr>
      </w:pPr>
      <w:r w:rsidRPr="00663D4F">
        <w:rPr>
          <w:rFonts w:ascii="Times New Roman" w:hAnsi="Times New Roman" w:cs="Times New Roman"/>
          <w:b w:val="0"/>
          <w:sz w:val="20"/>
        </w:rPr>
        <w:t>Załącznik nr 4</w:t>
      </w:r>
    </w:p>
    <w:p w14:paraId="1ABC86C2" w14:textId="77777777" w:rsidR="00EC3EA0" w:rsidRPr="00663D4F" w:rsidRDefault="00EC3EA0" w:rsidP="00EC3EA0"/>
    <w:p w14:paraId="4D8A90E0" w14:textId="0F08E109" w:rsidR="00C02CDF" w:rsidRPr="00663D4F" w:rsidRDefault="0063489F" w:rsidP="00014D01">
      <w:pPr>
        <w:pStyle w:val="Nagwek2"/>
        <w:numPr>
          <w:ilvl w:val="0"/>
          <w:numId w:val="0"/>
        </w:numPr>
        <w:ind w:right="-851"/>
        <w:jc w:val="center"/>
        <w:rPr>
          <w:rFonts w:ascii="Times New Roman" w:hAnsi="Times New Roman" w:cs="Times New Roman"/>
          <w:sz w:val="20"/>
        </w:rPr>
      </w:pPr>
      <w:r w:rsidRPr="00663D4F">
        <w:rPr>
          <w:rFonts w:ascii="Times New Roman" w:hAnsi="Times New Roman" w:cs="Times New Roman"/>
          <w:sz w:val="20"/>
        </w:rPr>
        <w:t>UMOWA NR …………………………</w:t>
      </w:r>
    </w:p>
    <w:p w14:paraId="57E4B764" w14:textId="77777777" w:rsidR="00C02CDF" w:rsidRPr="00663D4F" w:rsidRDefault="00C02CDF" w:rsidP="00C02CDF">
      <w:pPr>
        <w:ind w:right="-851"/>
        <w:jc w:val="both"/>
        <w:rPr>
          <w:b/>
        </w:rPr>
      </w:pPr>
    </w:p>
    <w:p w14:paraId="7C5C653F" w14:textId="08A786A8" w:rsidR="00C02CDF" w:rsidRPr="00663D4F" w:rsidRDefault="00C02CDF" w:rsidP="00C02CDF">
      <w:pPr>
        <w:spacing w:line="20" w:lineRule="atLeast"/>
        <w:jc w:val="both"/>
      </w:pPr>
      <w:r w:rsidRPr="00663D4F">
        <w:t>zawarta w dniu ....................... 202</w:t>
      </w:r>
      <w:r w:rsidR="00FF7CEB">
        <w:t>6</w:t>
      </w:r>
      <w:r w:rsidRPr="00663D4F">
        <w:t xml:space="preserve"> w </w:t>
      </w:r>
      <w:r w:rsidR="0063489F" w:rsidRPr="00663D4F">
        <w:t>Zbuczynie</w:t>
      </w:r>
      <w:r w:rsidRPr="00663D4F">
        <w:t>, pomiędzy:</w:t>
      </w:r>
    </w:p>
    <w:p w14:paraId="7FA50DA1" w14:textId="77777777" w:rsidR="00C02CDF" w:rsidRPr="00663D4F" w:rsidRDefault="00C02CDF" w:rsidP="00C02CDF">
      <w:pPr>
        <w:spacing w:line="20" w:lineRule="atLeast"/>
        <w:jc w:val="both"/>
      </w:pPr>
    </w:p>
    <w:p w14:paraId="1469DAC7" w14:textId="77777777" w:rsidR="0016419B" w:rsidRPr="00663D4F" w:rsidRDefault="00C02CDF" w:rsidP="00C02CDF">
      <w:pPr>
        <w:spacing w:line="20" w:lineRule="atLeast"/>
        <w:jc w:val="both"/>
      </w:pPr>
      <w:r w:rsidRPr="00663D4F">
        <w:t xml:space="preserve">Gminą </w:t>
      </w:r>
      <w:r w:rsidR="0063489F" w:rsidRPr="00663D4F">
        <w:t>Zbuczyn</w:t>
      </w:r>
      <w:r w:rsidRPr="00663D4F">
        <w:t xml:space="preserve"> z siedzibą w </w:t>
      </w:r>
      <w:r w:rsidR="0063489F" w:rsidRPr="00663D4F">
        <w:t>Zbuczynie</w:t>
      </w:r>
      <w:r w:rsidRPr="00663D4F">
        <w:t xml:space="preserve">, ul. </w:t>
      </w:r>
      <w:r w:rsidR="0063489F" w:rsidRPr="00663D4F">
        <w:t>Jana Pawła II 1, 08-106 Zbuczyn</w:t>
      </w:r>
      <w:r w:rsidRPr="00663D4F">
        <w:t xml:space="preserve">, NIP </w:t>
      </w:r>
      <w:r w:rsidR="00CB1BE9" w:rsidRPr="00663D4F">
        <w:t>821-23-92-687</w:t>
      </w:r>
      <w:r w:rsidRPr="00663D4F">
        <w:t xml:space="preserve"> reprezentowaną przez</w:t>
      </w:r>
      <w:r w:rsidR="0016419B" w:rsidRPr="00663D4F">
        <w:t>:</w:t>
      </w:r>
    </w:p>
    <w:p w14:paraId="7A08E17B" w14:textId="3BFACFAC" w:rsidR="00C02CDF" w:rsidRPr="00663D4F" w:rsidRDefault="00CB1BE9" w:rsidP="00C02CDF">
      <w:pPr>
        <w:spacing w:line="20" w:lineRule="atLeast"/>
        <w:jc w:val="both"/>
      </w:pPr>
      <w:r w:rsidRPr="00663D4F">
        <w:t>Huberta Pasiaka</w:t>
      </w:r>
      <w:r w:rsidR="00C02CDF" w:rsidRPr="00663D4F">
        <w:t xml:space="preserve">  -  </w:t>
      </w:r>
      <w:r w:rsidRPr="00663D4F">
        <w:t>Wójta Gminy Zbuczyn</w:t>
      </w:r>
      <w:r w:rsidR="00C02CDF" w:rsidRPr="00663D4F">
        <w:t>,</w:t>
      </w:r>
    </w:p>
    <w:p w14:paraId="5BA60B37" w14:textId="03B44314" w:rsidR="00CB1BE9" w:rsidRPr="00663D4F" w:rsidRDefault="00CB1BE9" w:rsidP="00C02CDF">
      <w:pPr>
        <w:spacing w:line="20" w:lineRule="atLeast"/>
        <w:jc w:val="both"/>
      </w:pPr>
      <w:r w:rsidRPr="00663D4F">
        <w:t xml:space="preserve">przy kontrasygnacie Wojciecha </w:t>
      </w:r>
      <w:proofErr w:type="spellStart"/>
      <w:r w:rsidRPr="00663D4F">
        <w:t>Kubaka</w:t>
      </w:r>
      <w:proofErr w:type="spellEnd"/>
      <w:r w:rsidRPr="00663D4F">
        <w:t xml:space="preserve"> – Skarbnika Gminy Zbuczyn</w:t>
      </w:r>
    </w:p>
    <w:p w14:paraId="41BF1F99" w14:textId="77777777" w:rsidR="00C02CDF" w:rsidRPr="00663D4F" w:rsidRDefault="00C02CDF" w:rsidP="00C02CDF">
      <w:pPr>
        <w:spacing w:line="20" w:lineRule="atLeast"/>
        <w:jc w:val="both"/>
      </w:pPr>
      <w:r w:rsidRPr="00663D4F">
        <w:t xml:space="preserve">zwaną dalej „Zamawiającym” </w:t>
      </w:r>
    </w:p>
    <w:p w14:paraId="5C2C0A6B" w14:textId="77777777" w:rsidR="00C02CDF" w:rsidRPr="00663D4F" w:rsidRDefault="00C02CDF" w:rsidP="00C02CDF">
      <w:pPr>
        <w:spacing w:line="20" w:lineRule="atLeast"/>
        <w:jc w:val="both"/>
      </w:pPr>
      <w:r w:rsidRPr="00663D4F">
        <w:t>a</w:t>
      </w:r>
    </w:p>
    <w:p w14:paraId="2098A2E9" w14:textId="15BD03D6" w:rsidR="00C02CDF" w:rsidRPr="00663D4F" w:rsidRDefault="00C02CDF" w:rsidP="00C02CDF">
      <w:pPr>
        <w:spacing w:line="20" w:lineRule="atLeast"/>
        <w:jc w:val="both"/>
      </w:pPr>
      <w:r w:rsidRPr="00663D4F">
        <w:t xml:space="preserve">........................................................................ </w:t>
      </w:r>
      <w:r w:rsidRPr="00663D4F">
        <w:rPr>
          <w:i/>
        </w:rPr>
        <w:t xml:space="preserve">(w przypadku przedsiębiorcy wpisanego do KRS) </w:t>
      </w:r>
      <w:r w:rsidRPr="00663D4F">
        <w:t>……………..……………….…………….………………….., z siedzibą w …………………..……………… przy ulicy …………………………, wpisaną do rejestru przedsiębiorców prowadzonego przez Sąd Rejonowy …………………..………….………  …….. Wydział Gospodarczy Krajowego Rejestru Sądowego po numerem KRS: ………………., zwaną w treści umowy „Wykonawcą”, NIP ………..………………………., reprezentowanym przez: ……………………………………..……………….</w:t>
      </w:r>
      <w:r w:rsidRPr="00663D4F">
        <w:rPr>
          <w:i/>
        </w:rPr>
        <w:t>(w przypadku przedsiębiorcy wpisanego do CEIDG)</w:t>
      </w:r>
      <w:r w:rsidRPr="00663D4F">
        <w:t xml:space="preserve">(imię i nazwisko) ……………….…..………………………………..…….., działającym pod firmą …………..…………...……..………………………… z siedzibą w ………….………………. przy ulicy ……………….…......, wpisanym do Centralnej Ewidencji i Informacji o Działalności Gospodarczej Rzeczpospolitej Polskiej, zwanym w treści umowy „Wykonawcą”, NIP ………………………………, </w:t>
      </w:r>
      <w:r w:rsidR="00014D01" w:rsidRPr="00663D4F">
        <w:t>REGON</w:t>
      </w:r>
      <w:r w:rsidRPr="00663D4F">
        <w:t xml:space="preserve"> ………………..………..</w:t>
      </w:r>
    </w:p>
    <w:p w14:paraId="1AAE77AC" w14:textId="77777777" w:rsidR="00C02CDF" w:rsidRPr="00663D4F" w:rsidRDefault="00C02CDF" w:rsidP="00C02CDF">
      <w:pPr>
        <w:jc w:val="both"/>
      </w:pPr>
    </w:p>
    <w:p w14:paraId="3231CFB6" w14:textId="72AA0473" w:rsidR="00347BBA" w:rsidRPr="00663D4F" w:rsidRDefault="00347BBA" w:rsidP="00014D01">
      <w:pPr>
        <w:jc w:val="both"/>
      </w:pPr>
      <w:r w:rsidRPr="00663D4F">
        <w:t>W wyniku wyboru oferty w postępowaniu prowadzonym w trybie podstawowym bez przeprowadzenia negocjacji zgodnie z art. 275 pkt 1 ustawy z dnia 11 września 2019 r. (</w:t>
      </w:r>
      <w:r w:rsidR="00014D01" w:rsidRPr="00663D4F">
        <w:t>Dz. U. z 202</w:t>
      </w:r>
      <w:r w:rsidR="00FF7CEB">
        <w:t xml:space="preserve">6 </w:t>
      </w:r>
      <w:r w:rsidR="00014D01" w:rsidRPr="00663D4F">
        <w:t xml:space="preserve">r. poz. </w:t>
      </w:r>
      <w:r w:rsidR="00FF7CEB">
        <w:t>793</w:t>
      </w:r>
      <w:r w:rsidRPr="00663D4F">
        <w:t xml:space="preserve">) Prawo zamówień publicznych zwaną dalej „ustawa </w:t>
      </w:r>
      <w:proofErr w:type="spellStart"/>
      <w:r w:rsidRPr="00663D4F">
        <w:t>Pzp</w:t>
      </w:r>
      <w:proofErr w:type="spellEnd"/>
      <w:r w:rsidRPr="00663D4F">
        <w:t>” została zawarta umowa o następującej treści:</w:t>
      </w:r>
    </w:p>
    <w:p w14:paraId="08949615" w14:textId="77777777" w:rsidR="00DB6D12" w:rsidRPr="00663D4F" w:rsidRDefault="00DB6D12" w:rsidP="00C02CDF">
      <w:pPr>
        <w:ind w:right="-851"/>
        <w:jc w:val="center"/>
        <w:rPr>
          <w:b/>
        </w:rPr>
      </w:pPr>
    </w:p>
    <w:p w14:paraId="3BFA44DF" w14:textId="4F299060" w:rsidR="00C02CDF" w:rsidRPr="00663D4F" w:rsidRDefault="00C02CDF" w:rsidP="00C02CDF">
      <w:pPr>
        <w:ind w:right="-851"/>
        <w:jc w:val="center"/>
        <w:rPr>
          <w:b/>
        </w:rPr>
      </w:pPr>
      <w:r w:rsidRPr="00663D4F">
        <w:rPr>
          <w:b/>
        </w:rPr>
        <w:t>§ 1</w:t>
      </w:r>
    </w:p>
    <w:p w14:paraId="6EB3CCCA" w14:textId="77777777" w:rsidR="00C02CDF" w:rsidRPr="00663D4F" w:rsidRDefault="00C02CDF" w:rsidP="00C02CDF">
      <w:pPr>
        <w:ind w:right="-851"/>
        <w:jc w:val="center"/>
      </w:pPr>
    </w:p>
    <w:p w14:paraId="37E05DE0" w14:textId="25E025A3" w:rsidR="00B71645" w:rsidRPr="00890D99" w:rsidRDefault="00B71645" w:rsidP="00890D99">
      <w:pPr>
        <w:pStyle w:val="Akapitzlist"/>
        <w:numPr>
          <w:ilvl w:val="0"/>
          <w:numId w:val="6"/>
        </w:numPr>
        <w:jc w:val="both"/>
        <w:rPr>
          <w:rFonts w:eastAsia="Calibri"/>
          <w:sz w:val="20"/>
          <w:szCs w:val="20"/>
          <w:lang w:eastAsia="en-US"/>
        </w:rPr>
      </w:pPr>
      <w:r w:rsidRPr="00890D99">
        <w:rPr>
          <w:sz w:val="20"/>
          <w:szCs w:val="20"/>
        </w:rPr>
        <w:t xml:space="preserve">Zamawiający zleca, a Wykonawca zobowiązuje się zgodnie ze złożoną ofertą do wykonania przedmiotu zamówienia pn.: </w:t>
      </w:r>
      <w:bookmarkStart w:id="0" w:name="_Hlk200362619"/>
      <w:r w:rsidRPr="00890D99">
        <w:rPr>
          <w:rFonts w:eastAsia="Calibri"/>
          <w:b/>
          <w:bCs/>
          <w:sz w:val="20"/>
          <w:szCs w:val="20"/>
          <w:lang w:eastAsia="en-US"/>
        </w:rPr>
        <w:fldChar w:fldCharType="begin"/>
      </w:r>
      <w:r w:rsidRPr="00890D99">
        <w:rPr>
          <w:rFonts w:eastAsia="Calibri"/>
          <w:b/>
          <w:bCs/>
          <w:sz w:val="20"/>
          <w:szCs w:val="20"/>
          <w:lang w:eastAsia="en-US"/>
        </w:rPr>
        <w:instrText>HYPERLINK "https://bip.zbuczyn.pl/przetarg/p-usluga-transportowa-w-zakresie-dowozu-uczniow-niepelnosprawnych-do-placowek-oswiatowych-2"</w:instrText>
      </w:r>
      <w:r w:rsidRPr="00890D99">
        <w:rPr>
          <w:rFonts w:eastAsia="Calibri"/>
          <w:b/>
          <w:bCs/>
          <w:sz w:val="20"/>
          <w:szCs w:val="20"/>
          <w:lang w:eastAsia="en-US"/>
        </w:rPr>
      </w:r>
      <w:r w:rsidRPr="00890D99">
        <w:rPr>
          <w:rFonts w:eastAsia="Calibri"/>
          <w:b/>
          <w:bCs/>
          <w:sz w:val="20"/>
          <w:szCs w:val="20"/>
          <w:lang w:eastAsia="en-US"/>
        </w:rPr>
        <w:fldChar w:fldCharType="separate"/>
      </w:r>
      <w:r w:rsidRPr="00890D99">
        <w:rPr>
          <w:rFonts w:eastAsia="Calibri"/>
          <w:b/>
          <w:bCs/>
          <w:sz w:val="20"/>
          <w:szCs w:val="20"/>
          <w:lang w:eastAsia="en-US"/>
        </w:rPr>
        <w:t>Usługa transportowa w zakresie dowozu uczniów niepełnosprawnych do placówek oświatowych</w:t>
      </w:r>
      <w:r w:rsidRPr="00890D99">
        <w:rPr>
          <w:rFonts w:eastAsia="Calibri"/>
          <w:b/>
          <w:bCs/>
          <w:sz w:val="20"/>
          <w:szCs w:val="20"/>
          <w:lang w:eastAsia="en-US"/>
        </w:rPr>
        <w:fldChar w:fldCharType="end"/>
      </w:r>
      <w:r w:rsidRPr="00890D99">
        <w:rPr>
          <w:rFonts w:eastAsia="Calibri"/>
          <w:b/>
          <w:bCs/>
          <w:sz w:val="20"/>
          <w:szCs w:val="20"/>
          <w:lang w:eastAsia="en-US"/>
        </w:rPr>
        <w:t xml:space="preserve"> w roku szkolnym 202</w:t>
      </w:r>
      <w:r w:rsidR="00FF7CEB">
        <w:rPr>
          <w:rFonts w:eastAsia="Calibri"/>
          <w:b/>
          <w:bCs/>
          <w:sz w:val="20"/>
          <w:szCs w:val="20"/>
          <w:lang w:eastAsia="en-US"/>
        </w:rPr>
        <w:t>6</w:t>
      </w:r>
      <w:r w:rsidRPr="00890D99">
        <w:rPr>
          <w:rFonts w:eastAsia="Calibri"/>
          <w:b/>
          <w:bCs/>
          <w:sz w:val="20"/>
          <w:szCs w:val="20"/>
          <w:lang w:eastAsia="en-US"/>
        </w:rPr>
        <w:t>/202</w:t>
      </w:r>
      <w:bookmarkEnd w:id="0"/>
      <w:r w:rsidR="00FF7CEB">
        <w:rPr>
          <w:rFonts w:eastAsia="Calibri"/>
          <w:b/>
          <w:bCs/>
          <w:sz w:val="20"/>
          <w:szCs w:val="20"/>
          <w:lang w:eastAsia="en-US"/>
        </w:rPr>
        <w:t>7</w:t>
      </w:r>
      <w:r w:rsidR="00C36C61" w:rsidRPr="00890D99">
        <w:rPr>
          <w:rFonts w:eastAsia="Calibri"/>
          <w:b/>
          <w:bCs/>
          <w:sz w:val="20"/>
          <w:szCs w:val="20"/>
          <w:lang w:eastAsia="en-US"/>
        </w:rPr>
        <w:t xml:space="preserve">. </w:t>
      </w:r>
      <w:r w:rsidR="00815A52" w:rsidRPr="00890D99">
        <w:rPr>
          <w:rFonts w:eastAsia="Calibri"/>
          <w:sz w:val="20"/>
          <w:szCs w:val="20"/>
          <w:lang w:eastAsia="en-US"/>
        </w:rPr>
        <w:t xml:space="preserve">Transport uczniów niepełnosprawnych (mieszkańców Gminy Zbuczyn) będzie odbywał się do Specjalnego Ośrodka </w:t>
      </w:r>
      <w:proofErr w:type="spellStart"/>
      <w:r w:rsidR="00815A52" w:rsidRPr="00890D99">
        <w:rPr>
          <w:rFonts w:eastAsia="Calibri"/>
          <w:sz w:val="20"/>
          <w:szCs w:val="20"/>
          <w:lang w:eastAsia="en-US"/>
        </w:rPr>
        <w:t>Szkolno</w:t>
      </w:r>
      <w:proofErr w:type="spellEnd"/>
      <w:r w:rsidR="00815A52" w:rsidRPr="00890D99">
        <w:rPr>
          <w:rFonts w:eastAsia="Calibri"/>
          <w:sz w:val="20"/>
          <w:szCs w:val="20"/>
          <w:lang w:eastAsia="en-US"/>
        </w:rPr>
        <w:t xml:space="preserve"> – Wychowawczego w Siedlcach (ul. Kazimierzowska 23a, 08-110 Siedlce) i Specjalnego Ośrodka </w:t>
      </w:r>
      <w:proofErr w:type="spellStart"/>
      <w:r w:rsidR="00815A52" w:rsidRPr="00890D99">
        <w:rPr>
          <w:rFonts w:eastAsia="Calibri"/>
          <w:sz w:val="20"/>
          <w:szCs w:val="20"/>
          <w:lang w:eastAsia="en-US"/>
        </w:rPr>
        <w:t>Szkolno</w:t>
      </w:r>
      <w:proofErr w:type="spellEnd"/>
      <w:r w:rsidR="00815A52" w:rsidRPr="00890D99">
        <w:rPr>
          <w:rFonts w:eastAsia="Calibri"/>
          <w:sz w:val="20"/>
          <w:szCs w:val="20"/>
          <w:lang w:eastAsia="en-US"/>
        </w:rPr>
        <w:t xml:space="preserve"> – Wychowawczego w Stoku Lackim (ul. Pałacowa 1, 08-110 Stok Lacki). </w:t>
      </w:r>
      <w:r w:rsidR="00890D99" w:rsidRPr="00890D99">
        <w:rPr>
          <w:rFonts w:eastAsia="Calibri"/>
          <w:sz w:val="20"/>
          <w:szCs w:val="20"/>
          <w:lang w:eastAsia="en-US"/>
        </w:rPr>
        <w:t xml:space="preserve">Przejazdy powinny odbywać się odrębnie do każdej z ww. lokalizacji tzn. Wykonawca zapewni co najmniej jeden pojazd, który będzie odbywał kurs do danej placówki. </w:t>
      </w:r>
    </w:p>
    <w:p w14:paraId="42147259" w14:textId="22126CB0" w:rsidR="00C02CDF" w:rsidRPr="00663D4F" w:rsidRDefault="00C02CDF" w:rsidP="002C41AD">
      <w:pPr>
        <w:numPr>
          <w:ilvl w:val="0"/>
          <w:numId w:val="6"/>
        </w:numPr>
        <w:ind w:right="-15"/>
        <w:jc w:val="both"/>
      </w:pPr>
      <w:r w:rsidRPr="00663D4F">
        <w:t xml:space="preserve">Przedmiot zamówienia obejmuje transport i opiekę z miejsca zamieszkania uczniów do </w:t>
      </w:r>
      <w:r w:rsidR="00014D01" w:rsidRPr="00663D4F">
        <w:t>placówki oświatowej</w:t>
      </w:r>
      <w:r w:rsidR="00443FF6" w:rsidRPr="00663D4F">
        <w:t xml:space="preserve">, o </w:t>
      </w:r>
      <w:r w:rsidR="00480C8D" w:rsidRPr="00663D4F">
        <w:t>której</w:t>
      </w:r>
      <w:r w:rsidR="00443FF6" w:rsidRPr="00663D4F">
        <w:t xml:space="preserve"> mowa w ust. 1 </w:t>
      </w:r>
      <w:r w:rsidRPr="00663D4F">
        <w:t xml:space="preserve">oraz powrót z ww. </w:t>
      </w:r>
      <w:r w:rsidR="00014D01" w:rsidRPr="00663D4F">
        <w:t>placówki</w:t>
      </w:r>
      <w:r w:rsidRPr="00663D4F">
        <w:t xml:space="preserve"> do miejsc zamieszkania uczniów.</w:t>
      </w:r>
    </w:p>
    <w:p w14:paraId="25738B6A" w14:textId="119EB0EE" w:rsidR="00C02CDF" w:rsidRPr="00663D4F" w:rsidRDefault="00C02CDF" w:rsidP="002C41AD">
      <w:pPr>
        <w:pStyle w:val="Akapitzlist"/>
        <w:numPr>
          <w:ilvl w:val="0"/>
          <w:numId w:val="6"/>
        </w:numPr>
        <w:jc w:val="both"/>
        <w:rPr>
          <w:sz w:val="20"/>
          <w:szCs w:val="20"/>
          <w:lang w:eastAsia="ar-SA"/>
        </w:rPr>
      </w:pPr>
      <w:r w:rsidRPr="00663D4F">
        <w:rPr>
          <w:sz w:val="20"/>
          <w:szCs w:val="20"/>
        </w:rPr>
        <w:t xml:space="preserve">Dowóz uczniów uczęszczających odbywać się będzie </w:t>
      </w:r>
      <w:r w:rsidR="00480C8D" w:rsidRPr="00663D4F">
        <w:rPr>
          <w:sz w:val="20"/>
          <w:szCs w:val="20"/>
        </w:rPr>
        <w:t>w</w:t>
      </w:r>
      <w:r w:rsidRPr="00663D4F">
        <w:rPr>
          <w:sz w:val="20"/>
          <w:szCs w:val="20"/>
        </w:rPr>
        <w:t xml:space="preserve"> dni nauki szkolnej, </w:t>
      </w:r>
      <w:r w:rsidR="00B602F6" w:rsidRPr="00663D4F">
        <w:rPr>
          <w:sz w:val="20"/>
          <w:szCs w:val="20"/>
        </w:rPr>
        <w:t>(</w:t>
      </w:r>
      <w:r w:rsidRPr="00663D4F">
        <w:rPr>
          <w:sz w:val="20"/>
          <w:szCs w:val="20"/>
        </w:rPr>
        <w:t>wg kalendarza szkolnego na rok szkolny 202</w:t>
      </w:r>
      <w:r w:rsidR="00FF7CEB">
        <w:rPr>
          <w:sz w:val="20"/>
          <w:szCs w:val="20"/>
        </w:rPr>
        <w:t>6</w:t>
      </w:r>
      <w:r w:rsidRPr="00663D4F">
        <w:rPr>
          <w:sz w:val="20"/>
          <w:szCs w:val="20"/>
        </w:rPr>
        <w:t>/202</w:t>
      </w:r>
      <w:r w:rsidR="00FF7CEB">
        <w:rPr>
          <w:sz w:val="20"/>
          <w:szCs w:val="20"/>
        </w:rPr>
        <w:t>7</w:t>
      </w:r>
      <w:r w:rsidR="00B602F6" w:rsidRPr="00663D4F">
        <w:rPr>
          <w:sz w:val="20"/>
          <w:szCs w:val="20"/>
        </w:rPr>
        <w:t xml:space="preserve">) </w:t>
      </w:r>
      <w:r w:rsidR="001314F0" w:rsidRPr="00663D4F">
        <w:rPr>
          <w:sz w:val="20"/>
          <w:szCs w:val="20"/>
        </w:rPr>
        <w:t xml:space="preserve">począwszy od </w:t>
      </w:r>
      <w:r w:rsidR="00014D01" w:rsidRPr="00663D4F">
        <w:rPr>
          <w:sz w:val="20"/>
          <w:szCs w:val="20"/>
          <w:lang w:eastAsia="ar-SA"/>
        </w:rPr>
        <w:t>0</w:t>
      </w:r>
      <w:r w:rsidR="00B71645" w:rsidRPr="00663D4F">
        <w:rPr>
          <w:sz w:val="20"/>
          <w:szCs w:val="20"/>
          <w:lang w:eastAsia="ar-SA"/>
        </w:rPr>
        <w:t>1</w:t>
      </w:r>
      <w:r w:rsidR="00014D01" w:rsidRPr="00663D4F">
        <w:rPr>
          <w:sz w:val="20"/>
          <w:szCs w:val="20"/>
          <w:lang w:eastAsia="ar-SA"/>
        </w:rPr>
        <w:t>.09.202</w:t>
      </w:r>
      <w:r w:rsidR="00FF7CEB">
        <w:rPr>
          <w:sz w:val="20"/>
          <w:szCs w:val="20"/>
          <w:lang w:eastAsia="ar-SA"/>
        </w:rPr>
        <w:t>6</w:t>
      </w:r>
      <w:r w:rsidR="00014D01" w:rsidRPr="00663D4F">
        <w:rPr>
          <w:sz w:val="20"/>
          <w:szCs w:val="20"/>
          <w:lang w:eastAsia="ar-SA"/>
        </w:rPr>
        <w:t xml:space="preserve"> r. do 2</w:t>
      </w:r>
      <w:r w:rsidR="00FF7CEB">
        <w:rPr>
          <w:sz w:val="20"/>
          <w:szCs w:val="20"/>
          <w:lang w:eastAsia="ar-SA"/>
        </w:rPr>
        <w:t>5</w:t>
      </w:r>
      <w:r w:rsidR="00014D01" w:rsidRPr="00663D4F">
        <w:rPr>
          <w:sz w:val="20"/>
          <w:szCs w:val="20"/>
          <w:lang w:eastAsia="ar-SA"/>
        </w:rPr>
        <w:t>.06.202</w:t>
      </w:r>
      <w:r w:rsidR="00FF7CEB">
        <w:rPr>
          <w:sz w:val="20"/>
          <w:szCs w:val="20"/>
          <w:lang w:eastAsia="ar-SA"/>
        </w:rPr>
        <w:t>7</w:t>
      </w:r>
      <w:r w:rsidR="00014D01" w:rsidRPr="00663D4F">
        <w:rPr>
          <w:sz w:val="20"/>
          <w:szCs w:val="20"/>
          <w:lang w:eastAsia="ar-SA"/>
        </w:rPr>
        <w:t xml:space="preserve"> r. </w:t>
      </w:r>
      <w:r w:rsidRPr="00663D4F">
        <w:rPr>
          <w:sz w:val="20"/>
          <w:szCs w:val="20"/>
        </w:rPr>
        <w:t>z wyjątkiem dni ustawowo wolnych od pracy.</w:t>
      </w:r>
    </w:p>
    <w:p w14:paraId="5CB82C23" w14:textId="1828D189" w:rsidR="004D4AF3" w:rsidRPr="00663D4F" w:rsidRDefault="00C02CDF" w:rsidP="004D4AF3">
      <w:pPr>
        <w:numPr>
          <w:ilvl w:val="0"/>
          <w:numId w:val="6"/>
        </w:numPr>
        <w:suppressAutoHyphens w:val="0"/>
        <w:autoSpaceDE w:val="0"/>
        <w:autoSpaceDN w:val="0"/>
        <w:adjustRightInd w:val="0"/>
        <w:ind w:left="403" w:hanging="403"/>
        <w:jc w:val="both"/>
      </w:pPr>
      <w:r w:rsidRPr="00663D4F">
        <w:t xml:space="preserve">Niniejsze zamówienie obejmuje przewozy uczniów niepełnosprawnych z terenu gminy </w:t>
      </w:r>
      <w:r w:rsidR="00F93880" w:rsidRPr="00663D4F">
        <w:t>Zbuczyn</w:t>
      </w:r>
      <w:r w:rsidRPr="00663D4F">
        <w:t xml:space="preserve">, zgodnie z </w:t>
      </w:r>
      <w:r w:rsidR="00A04A0E" w:rsidRPr="00663D4F">
        <w:t>w</w:t>
      </w:r>
      <w:r w:rsidRPr="00663D4F">
        <w:t xml:space="preserve">ykazem stanowiącym załącznik nr </w:t>
      </w:r>
      <w:r w:rsidR="0016419B" w:rsidRPr="00663D4F">
        <w:t>5</w:t>
      </w:r>
      <w:r w:rsidRPr="00663D4F">
        <w:t xml:space="preserve"> do </w:t>
      </w:r>
      <w:r w:rsidR="00DB6D12" w:rsidRPr="00663D4F">
        <w:t>SWZ</w:t>
      </w:r>
      <w:r w:rsidRPr="00663D4F">
        <w:t>.</w:t>
      </w:r>
    </w:p>
    <w:p w14:paraId="20821142" w14:textId="77777777" w:rsidR="00C02CDF" w:rsidRPr="00663D4F" w:rsidRDefault="00C02CDF" w:rsidP="004D4AF3">
      <w:pPr>
        <w:numPr>
          <w:ilvl w:val="0"/>
          <w:numId w:val="6"/>
        </w:numPr>
        <w:suppressAutoHyphens w:val="0"/>
        <w:autoSpaceDE w:val="0"/>
        <w:autoSpaceDN w:val="0"/>
        <w:adjustRightInd w:val="0"/>
        <w:ind w:left="403" w:hanging="403"/>
        <w:jc w:val="both"/>
      </w:pPr>
      <w:r w:rsidRPr="00663D4F">
        <w:t>W przypadku zmian w wykazie dowożonych uczniów Wykonawca zobowiązuje się do dowożenia uczniów, zgodnie ze zmienionym wykazem od następnego dnia po otrzymaniu informacji o zmianie, chyba że Zamawiający określi termin późniejszy.</w:t>
      </w:r>
    </w:p>
    <w:p w14:paraId="38DCE2F3" w14:textId="7DB8562E" w:rsidR="00C02CDF" w:rsidRPr="00663D4F" w:rsidRDefault="00C02CDF" w:rsidP="004D4AF3">
      <w:pPr>
        <w:pStyle w:val="Akapitzlist"/>
        <w:numPr>
          <w:ilvl w:val="0"/>
          <w:numId w:val="6"/>
        </w:numPr>
        <w:autoSpaceDE w:val="0"/>
        <w:autoSpaceDN w:val="0"/>
        <w:adjustRightInd w:val="0"/>
        <w:ind w:left="403"/>
        <w:contextualSpacing w:val="0"/>
        <w:jc w:val="both"/>
        <w:rPr>
          <w:sz w:val="20"/>
          <w:szCs w:val="20"/>
          <w:lang w:eastAsia="ar-SA"/>
        </w:rPr>
      </w:pPr>
      <w:r w:rsidRPr="00663D4F">
        <w:rPr>
          <w:rFonts w:eastAsia="Calibri"/>
          <w:sz w:val="20"/>
          <w:szCs w:val="20"/>
          <w:lang w:eastAsia="en-US"/>
        </w:rPr>
        <w:t xml:space="preserve">Zmiana w wykazie dowożonych uczniów, o której mowa w ust. </w:t>
      </w:r>
      <w:r w:rsidR="005053BC" w:rsidRPr="00663D4F">
        <w:rPr>
          <w:rFonts w:eastAsia="Calibri"/>
          <w:sz w:val="20"/>
          <w:szCs w:val="20"/>
          <w:lang w:eastAsia="en-US"/>
        </w:rPr>
        <w:t>5</w:t>
      </w:r>
      <w:r w:rsidRPr="00663D4F">
        <w:rPr>
          <w:rFonts w:eastAsia="Calibri"/>
          <w:sz w:val="20"/>
          <w:szCs w:val="20"/>
          <w:lang w:eastAsia="en-US"/>
        </w:rPr>
        <w:t xml:space="preserve"> będzie odbywać się poprzez przesłanie informacji przez Zamawiającego za pomocą poczty elektronicznej na adres</w:t>
      </w:r>
      <w:r w:rsidRPr="00663D4F">
        <w:rPr>
          <w:sz w:val="20"/>
          <w:szCs w:val="20"/>
          <w:lang w:eastAsia="ar-SA"/>
        </w:rPr>
        <w:t xml:space="preserve"> Wykonawcy</w:t>
      </w:r>
      <w:r w:rsidR="00815A52">
        <w:rPr>
          <w:sz w:val="20"/>
          <w:szCs w:val="20"/>
          <w:lang w:eastAsia="ar-SA"/>
        </w:rPr>
        <w:t>………………….</w:t>
      </w:r>
      <w:r w:rsidRPr="00663D4F">
        <w:rPr>
          <w:sz w:val="20"/>
          <w:szCs w:val="20"/>
          <w:lang w:eastAsia="ar-SA"/>
        </w:rPr>
        <w:t xml:space="preserve"> .</w:t>
      </w:r>
    </w:p>
    <w:p w14:paraId="17681626" w14:textId="684D40EE" w:rsidR="00851503" w:rsidRPr="00663D4F" w:rsidRDefault="00851503" w:rsidP="00FA732A">
      <w:pPr>
        <w:pStyle w:val="Akapitzlist"/>
        <w:numPr>
          <w:ilvl w:val="0"/>
          <w:numId w:val="6"/>
        </w:numPr>
        <w:autoSpaceDE w:val="0"/>
        <w:autoSpaceDN w:val="0"/>
        <w:adjustRightInd w:val="0"/>
        <w:ind w:left="403"/>
        <w:contextualSpacing w:val="0"/>
        <w:jc w:val="both"/>
        <w:rPr>
          <w:sz w:val="20"/>
          <w:szCs w:val="20"/>
          <w:lang w:eastAsia="ar-SA"/>
        </w:rPr>
      </w:pPr>
      <w:bookmarkStart w:id="1" w:name="_Hlk115270543"/>
      <w:r w:rsidRPr="00663D4F">
        <w:rPr>
          <w:sz w:val="20"/>
          <w:szCs w:val="20"/>
          <w:lang w:eastAsia="ar-SA"/>
        </w:rPr>
        <w:t xml:space="preserve">Wykonawca wykonuje usługę dowożenia </w:t>
      </w:r>
      <w:r w:rsidR="002C41AD" w:rsidRPr="00663D4F">
        <w:rPr>
          <w:sz w:val="20"/>
          <w:szCs w:val="20"/>
          <w:lang w:eastAsia="ar-SA"/>
        </w:rPr>
        <w:t>1 samochodem</w:t>
      </w:r>
      <w:r w:rsidRPr="00663D4F">
        <w:rPr>
          <w:sz w:val="20"/>
          <w:szCs w:val="20"/>
          <w:lang w:eastAsia="ar-SA"/>
        </w:rPr>
        <w:t xml:space="preserve"> 9 osobowym (łącznie z kierowcą) przystosowanym do przewozu osób niepełnosprawnych, w tym pojazdem zapewniającym możliwość transportu osób na wózkach.</w:t>
      </w:r>
    </w:p>
    <w:p w14:paraId="42F295BA" w14:textId="7B5F430D" w:rsidR="002B5CCD" w:rsidRPr="00663D4F" w:rsidRDefault="00D102A6" w:rsidP="00316FDA">
      <w:pPr>
        <w:pStyle w:val="Akapitzlist"/>
        <w:numPr>
          <w:ilvl w:val="0"/>
          <w:numId w:val="6"/>
        </w:numPr>
        <w:autoSpaceDE w:val="0"/>
        <w:autoSpaceDN w:val="0"/>
        <w:adjustRightInd w:val="0"/>
        <w:ind w:left="403" w:right="-2"/>
        <w:contextualSpacing w:val="0"/>
        <w:jc w:val="both"/>
        <w:rPr>
          <w:b/>
          <w:sz w:val="20"/>
          <w:szCs w:val="20"/>
        </w:rPr>
      </w:pPr>
      <w:r w:rsidRPr="00663D4F">
        <w:rPr>
          <w:sz w:val="20"/>
          <w:szCs w:val="20"/>
          <w:lang w:eastAsia="ar-SA"/>
        </w:rPr>
        <w:t>Wykonawca będzie wykonywać przedmiot zamówienia zgodnie z przepisami prawa</w:t>
      </w:r>
      <w:bookmarkEnd w:id="1"/>
      <w:r w:rsidR="002B5CCD" w:rsidRPr="00663D4F">
        <w:rPr>
          <w:sz w:val="20"/>
          <w:szCs w:val="20"/>
          <w:lang w:eastAsia="ar-SA"/>
        </w:rPr>
        <w:t>, a w szczególności zgodnie z ustawą z dnia 6 września 2001 r. o transporcie drogowym ustawą z dnia 20 czerwca 1997 r. Prawo o ruchu drogowym oraz ustawą z dnia 15 listopada 1984 r. Prawo przewozowe.</w:t>
      </w:r>
    </w:p>
    <w:p w14:paraId="5CC31972" w14:textId="77777777" w:rsidR="00815A52" w:rsidRDefault="00815A52" w:rsidP="00C36C61">
      <w:pPr>
        <w:tabs>
          <w:tab w:val="left" w:pos="3402"/>
        </w:tabs>
        <w:ind w:right="-851"/>
        <w:jc w:val="center"/>
        <w:rPr>
          <w:b/>
        </w:rPr>
      </w:pPr>
    </w:p>
    <w:p w14:paraId="489802A0" w14:textId="23CF24CA" w:rsidR="00C02CDF" w:rsidRPr="00663D4F" w:rsidRDefault="00C02CDF" w:rsidP="00AD667A">
      <w:pPr>
        <w:tabs>
          <w:tab w:val="left" w:pos="3402"/>
          <w:tab w:val="left" w:pos="4678"/>
        </w:tabs>
        <w:ind w:right="-851"/>
        <w:jc w:val="center"/>
        <w:rPr>
          <w:b/>
        </w:rPr>
      </w:pPr>
      <w:r w:rsidRPr="00663D4F">
        <w:rPr>
          <w:b/>
        </w:rPr>
        <w:t>§ 2</w:t>
      </w:r>
    </w:p>
    <w:p w14:paraId="40F2CFFF" w14:textId="4E9B25D6" w:rsidR="00316FDA" w:rsidRPr="00663D4F" w:rsidRDefault="00B71645" w:rsidP="00316FDA">
      <w:pPr>
        <w:pStyle w:val="Akapitzlist"/>
        <w:numPr>
          <w:ilvl w:val="0"/>
          <w:numId w:val="3"/>
        </w:numPr>
        <w:jc w:val="both"/>
        <w:rPr>
          <w:sz w:val="20"/>
          <w:szCs w:val="20"/>
          <w:lang w:eastAsia="ar-SA"/>
        </w:rPr>
      </w:pPr>
      <w:r w:rsidRPr="00663D4F">
        <w:rPr>
          <w:sz w:val="20"/>
          <w:szCs w:val="20"/>
        </w:rPr>
        <w:t>Realizacja</w:t>
      </w:r>
      <w:r w:rsidR="00C02CDF" w:rsidRPr="00663D4F">
        <w:rPr>
          <w:sz w:val="20"/>
          <w:szCs w:val="20"/>
        </w:rPr>
        <w:t xml:space="preserve"> przedmiotu umowy opisanego w § 1 umowy następować będzie w okresie: od dnia </w:t>
      </w:r>
      <w:r w:rsidR="00316FDA" w:rsidRPr="00663D4F">
        <w:rPr>
          <w:sz w:val="20"/>
          <w:szCs w:val="20"/>
          <w:lang w:eastAsia="ar-SA"/>
        </w:rPr>
        <w:t>0</w:t>
      </w:r>
      <w:r w:rsidR="00C36C61">
        <w:rPr>
          <w:sz w:val="20"/>
          <w:szCs w:val="20"/>
          <w:lang w:eastAsia="ar-SA"/>
        </w:rPr>
        <w:t>1</w:t>
      </w:r>
      <w:r w:rsidR="00316FDA" w:rsidRPr="00663D4F">
        <w:rPr>
          <w:sz w:val="20"/>
          <w:szCs w:val="20"/>
          <w:lang w:eastAsia="ar-SA"/>
        </w:rPr>
        <w:t>.09.202</w:t>
      </w:r>
      <w:r w:rsidR="00FF7CEB">
        <w:rPr>
          <w:sz w:val="20"/>
          <w:szCs w:val="20"/>
          <w:lang w:eastAsia="ar-SA"/>
        </w:rPr>
        <w:t>6</w:t>
      </w:r>
      <w:r w:rsidR="00316FDA" w:rsidRPr="00663D4F">
        <w:rPr>
          <w:sz w:val="20"/>
          <w:szCs w:val="20"/>
          <w:lang w:eastAsia="ar-SA"/>
        </w:rPr>
        <w:t xml:space="preserve"> r. do 2</w:t>
      </w:r>
      <w:r w:rsidR="00FF7CEB">
        <w:rPr>
          <w:sz w:val="20"/>
          <w:szCs w:val="20"/>
          <w:lang w:eastAsia="ar-SA"/>
        </w:rPr>
        <w:t>5</w:t>
      </w:r>
      <w:r w:rsidR="00316FDA" w:rsidRPr="00663D4F">
        <w:rPr>
          <w:sz w:val="20"/>
          <w:szCs w:val="20"/>
          <w:lang w:eastAsia="ar-SA"/>
        </w:rPr>
        <w:t>.06.202</w:t>
      </w:r>
      <w:r w:rsidR="00FF7CEB">
        <w:rPr>
          <w:sz w:val="20"/>
          <w:szCs w:val="20"/>
          <w:lang w:eastAsia="ar-SA"/>
        </w:rPr>
        <w:t>7</w:t>
      </w:r>
      <w:r w:rsidR="00316FDA" w:rsidRPr="00663D4F">
        <w:rPr>
          <w:sz w:val="20"/>
          <w:szCs w:val="20"/>
          <w:lang w:eastAsia="ar-SA"/>
        </w:rPr>
        <w:t xml:space="preserve"> r.</w:t>
      </w:r>
    </w:p>
    <w:p w14:paraId="429A9C3F" w14:textId="706CA398" w:rsidR="00C02CDF" w:rsidRPr="00663D4F" w:rsidRDefault="00C02CDF" w:rsidP="005053BC">
      <w:pPr>
        <w:numPr>
          <w:ilvl w:val="0"/>
          <w:numId w:val="3"/>
        </w:numPr>
        <w:jc w:val="both"/>
      </w:pPr>
      <w:r w:rsidRPr="00663D4F">
        <w:t xml:space="preserve">Godziny przewozów: odbiór uczniów z miejsca zamieszkania </w:t>
      </w:r>
      <w:r w:rsidR="00D1302F" w:rsidRPr="00663D4F">
        <w:t xml:space="preserve">(gotowość dowozu od godz. </w:t>
      </w:r>
      <w:r w:rsidR="00D15E7F" w:rsidRPr="00663D4F">
        <w:t>ok. 7.00</w:t>
      </w:r>
      <w:r w:rsidR="00D1302F" w:rsidRPr="00663D4F">
        <w:t xml:space="preserve">) </w:t>
      </w:r>
      <w:r w:rsidRPr="00663D4F">
        <w:t xml:space="preserve">z terenu gminy </w:t>
      </w:r>
      <w:r w:rsidR="000822E4" w:rsidRPr="00663D4F">
        <w:t>Zbuczyn</w:t>
      </w:r>
      <w:r w:rsidRPr="00663D4F">
        <w:t xml:space="preserve"> w takim czasie aby mogły rozpocząć zajęcia zgodnie z planem zajęć (głównie na godz. 8</w:t>
      </w:r>
      <w:r w:rsidRPr="00663D4F">
        <w:rPr>
          <w:vertAlign w:val="superscript"/>
        </w:rPr>
        <w:t>00</w:t>
      </w:r>
      <w:r w:rsidRPr="00663D4F">
        <w:t xml:space="preserve">), odbiór uczniów – po zakończeniu </w:t>
      </w:r>
      <w:r w:rsidR="003F3095" w:rsidRPr="00663D4F">
        <w:t xml:space="preserve">zajęć </w:t>
      </w:r>
      <w:r w:rsidRPr="00663D4F">
        <w:t xml:space="preserve">w placówkach oświatowych, bez zbędnego oczekiwania, w czasie potrzebnym do pokonania odległości między placówką oświatową, a miejscem zamieszkania, przy </w:t>
      </w:r>
      <w:r w:rsidRPr="00663D4F">
        <w:lastRenderedPageBreak/>
        <w:t>zachowaniu dopuszczalnej prędkości obowiązującej na danej trasie, ze szczególnym uwzględnieniem zasad bezpieczeństwa.</w:t>
      </w:r>
    </w:p>
    <w:p w14:paraId="1380C9C2" w14:textId="23A871C2" w:rsidR="00C02CDF" w:rsidRPr="00663D4F" w:rsidRDefault="00C02CDF" w:rsidP="00C02CDF">
      <w:pPr>
        <w:numPr>
          <w:ilvl w:val="0"/>
          <w:numId w:val="3"/>
        </w:numPr>
        <w:jc w:val="both"/>
      </w:pPr>
      <w:r w:rsidRPr="00663D4F">
        <w:t xml:space="preserve">Czas przebywania uczniów w podróży winien być możliwie jak najkrótszy. </w:t>
      </w:r>
    </w:p>
    <w:p w14:paraId="4EC8CB54" w14:textId="77777777" w:rsidR="00C02CDF" w:rsidRPr="00663D4F" w:rsidRDefault="00C02CDF" w:rsidP="00C02CDF">
      <w:pPr>
        <w:numPr>
          <w:ilvl w:val="0"/>
          <w:numId w:val="3"/>
        </w:numPr>
        <w:jc w:val="both"/>
      </w:pPr>
      <w:r w:rsidRPr="00663D4F">
        <w:t>Zamawiający nie dopuszcza postojów z przyczyn niezwiązanych z realizacją przedmiotu zamówienia.</w:t>
      </w:r>
    </w:p>
    <w:p w14:paraId="082D23AB" w14:textId="77777777" w:rsidR="00CD0054" w:rsidRPr="00663D4F" w:rsidRDefault="00CD0054" w:rsidP="00C02CDF">
      <w:pPr>
        <w:ind w:right="-851"/>
        <w:jc w:val="center"/>
        <w:rPr>
          <w:b/>
        </w:rPr>
      </w:pPr>
    </w:p>
    <w:p w14:paraId="5AD2B33E" w14:textId="65D453EF" w:rsidR="00D00C5A" w:rsidRPr="00663D4F" w:rsidRDefault="00C02CDF" w:rsidP="00B71645">
      <w:pPr>
        <w:ind w:right="-851"/>
        <w:jc w:val="center"/>
        <w:rPr>
          <w:b/>
        </w:rPr>
      </w:pPr>
      <w:r w:rsidRPr="00663D4F">
        <w:rPr>
          <w:b/>
        </w:rPr>
        <w:t>§ 3</w:t>
      </w:r>
    </w:p>
    <w:p w14:paraId="158E60C0" w14:textId="77777777" w:rsidR="00C02CDF" w:rsidRPr="00663D4F" w:rsidRDefault="00C02CDF" w:rsidP="00C02CDF">
      <w:pPr>
        <w:numPr>
          <w:ilvl w:val="0"/>
          <w:numId w:val="7"/>
        </w:numPr>
        <w:jc w:val="both"/>
      </w:pPr>
      <w:bookmarkStart w:id="2" w:name="_Hlk115269516"/>
      <w:r w:rsidRPr="00663D4F">
        <w:t>Wykonawca zobowiązuje się do zapewnienia fachowej opieki nad uczniami dla każdorazowego przewozu uczniów niepełnosprawnych w trakcie transportu przez opiekuna</w:t>
      </w:r>
      <w:bookmarkEnd w:id="2"/>
      <w:r w:rsidRPr="00663D4F">
        <w:t xml:space="preserve"> wskazanego w ust. 2.</w:t>
      </w:r>
    </w:p>
    <w:p w14:paraId="1222576E" w14:textId="43C4AC30" w:rsidR="00C02CDF" w:rsidRPr="00663D4F" w:rsidRDefault="00C02CDF" w:rsidP="00C02CDF">
      <w:pPr>
        <w:numPr>
          <w:ilvl w:val="0"/>
          <w:numId w:val="7"/>
        </w:numPr>
        <w:suppressAutoHyphens w:val="0"/>
        <w:jc w:val="both"/>
      </w:pPr>
      <w:r w:rsidRPr="00663D4F">
        <w:t xml:space="preserve">Z uczniami oprócz kierowcy musi jechać opiekun, sprawujący opiekę nad uczniami w czasie transportu, który zapewni pomoc w przemieszczaniu się z domu lub szkoły, a także, w razie potrzeby, udzieli pierwszej pomocy przedmedycznej. </w:t>
      </w:r>
      <w:r w:rsidR="00A04A0E" w:rsidRPr="00663D4F">
        <w:t>Zaleca się zatem, aby o</w:t>
      </w:r>
      <w:r w:rsidRPr="00663D4F">
        <w:t>piekun</w:t>
      </w:r>
      <w:r w:rsidR="0080364C" w:rsidRPr="00663D4F">
        <w:t>owie</w:t>
      </w:r>
      <w:r w:rsidRPr="00663D4F">
        <w:t xml:space="preserve"> sprawujący opiekę nad uczniami </w:t>
      </w:r>
      <w:r w:rsidR="00A04A0E" w:rsidRPr="00663D4F">
        <w:t>posiadali</w:t>
      </w:r>
      <w:r w:rsidRPr="00663D4F">
        <w:t xml:space="preserve"> </w:t>
      </w:r>
      <w:bookmarkStart w:id="3" w:name="_Hlk115274641"/>
      <w:r w:rsidRPr="00663D4F">
        <w:t xml:space="preserve">ukończony kurs </w:t>
      </w:r>
      <w:r w:rsidR="00737217" w:rsidRPr="00663D4F">
        <w:t>udzielania pierwszej pomocy</w:t>
      </w:r>
      <w:bookmarkEnd w:id="3"/>
      <w:r w:rsidRPr="00663D4F">
        <w:t xml:space="preserve">. </w:t>
      </w:r>
    </w:p>
    <w:p w14:paraId="6F448F5B" w14:textId="6C33A448" w:rsidR="00B71645" w:rsidRPr="00663D4F" w:rsidRDefault="00B71645" w:rsidP="00B71645">
      <w:pPr>
        <w:numPr>
          <w:ilvl w:val="0"/>
          <w:numId w:val="7"/>
        </w:numPr>
        <w:suppressAutoHyphens w:val="0"/>
        <w:jc w:val="both"/>
      </w:pPr>
      <w:r w:rsidRPr="00663D4F">
        <w:t xml:space="preserve">Opiekunami oraz kierowcami nie mogą być osoby, które widnieją w Rejestrze Sprawców Przestępstw na Tle Seksualnym. W celu potwierdzenia wymogu skierowania do wykonania wskazanych przez Zamawiającego czynności w zakresie realizacji zamówienia jako kierowcy oraz opiekunowie uczniów podczas przewozu osób, które nie widnieją w Rejestrze Sprawców Przestępstw na Tle Seksualnym, wykonawca złożył oświadczenie o skierowaniu do wykonania zamówienia osób, które nie figurują w Rejestrze Sprawców Przestępstw na Tle Seksualnym stanowiące - </w:t>
      </w:r>
      <w:r w:rsidRPr="00203E77">
        <w:t xml:space="preserve">załącznik nr </w:t>
      </w:r>
      <w:r w:rsidR="00203E77" w:rsidRPr="00203E77">
        <w:t>1</w:t>
      </w:r>
      <w:r w:rsidRPr="00203E77">
        <w:t xml:space="preserve"> do</w:t>
      </w:r>
      <w:r w:rsidR="00203E77" w:rsidRPr="00203E77">
        <w:t xml:space="preserve"> </w:t>
      </w:r>
      <w:r w:rsidRPr="00203E77">
        <w:t>umowy;</w:t>
      </w:r>
    </w:p>
    <w:p w14:paraId="0BFA472E" w14:textId="68EA3EC8" w:rsidR="00B71645" w:rsidRPr="00663D4F" w:rsidRDefault="00B71645" w:rsidP="00B71645">
      <w:pPr>
        <w:numPr>
          <w:ilvl w:val="0"/>
          <w:numId w:val="7"/>
        </w:numPr>
        <w:suppressAutoHyphens w:val="0"/>
        <w:jc w:val="both"/>
      </w:pPr>
      <w:r w:rsidRPr="00663D4F">
        <w:t>Wykonawca winien posiadać dokument stanowiący standardy ochrony małoletnich wynikające z ustawy z dnia 13 maja 2016 r. o przeciwdziałaniu zagrożeniom przestępczością na tle seksualnym i ochronie małoletnich, w szczególności zapisy wynikające z art. 21 i 22c ww. ustawy, a osoba prowadząca pojazd (kierowca) oraz wszystkie osoby sprawujące opiekę w trakcie przewozu uczniów muszą spełniać standardy, o których mowa powyżej, pod rygorem odpowiedzialności przewidzianym w ww. ustawie.</w:t>
      </w:r>
    </w:p>
    <w:p w14:paraId="4A80DAD8" w14:textId="77777777" w:rsidR="00C02CDF" w:rsidRPr="00663D4F" w:rsidRDefault="00C02CDF" w:rsidP="00C02CDF">
      <w:pPr>
        <w:numPr>
          <w:ilvl w:val="0"/>
          <w:numId w:val="7"/>
        </w:numPr>
        <w:jc w:val="both"/>
      </w:pPr>
      <w:r w:rsidRPr="00663D4F">
        <w:t xml:space="preserve"> Opiekunowie przewożonych uczniów mają postępować wg następujących zasad:</w:t>
      </w:r>
    </w:p>
    <w:p w14:paraId="4C588009" w14:textId="51CD4B6B" w:rsidR="00C02CDF" w:rsidRPr="00663D4F" w:rsidRDefault="00C02CDF" w:rsidP="00C02CDF">
      <w:pPr>
        <w:numPr>
          <w:ilvl w:val="1"/>
          <w:numId w:val="7"/>
        </w:numPr>
        <w:tabs>
          <w:tab w:val="clear" w:pos="786"/>
          <w:tab w:val="num" w:pos="567"/>
          <w:tab w:val="num" w:pos="709"/>
        </w:tabs>
        <w:ind w:left="709" w:hanging="283"/>
        <w:jc w:val="both"/>
      </w:pPr>
      <w:r w:rsidRPr="00663D4F">
        <w:t xml:space="preserve">opiekun ma odbierać uczniów od rodziców </w:t>
      </w:r>
      <w:r w:rsidR="001D1258" w:rsidRPr="00663D4F">
        <w:t xml:space="preserve">lub upoważnionych osób </w:t>
      </w:r>
      <w:r w:rsidRPr="00663D4F">
        <w:t>spod domu o ustalonej wcześniej godzinie i po odwiezieniu na zajęcia ma przekazywać uczniów pod opiekę nauczyciela;</w:t>
      </w:r>
    </w:p>
    <w:p w14:paraId="7A34C4DD" w14:textId="77777777" w:rsidR="00C02CDF" w:rsidRPr="00663D4F" w:rsidRDefault="00C02CDF" w:rsidP="00C02CDF">
      <w:pPr>
        <w:numPr>
          <w:ilvl w:val="1"/>
          <w:numId w:val="7"/>
        </w:numPr>
        <w:tabs>
          <w:tab w:val="clear" w:pos="786"/>
          <w:tab w:val="num" w:pos="709"/>
        </w:tabs>
        <w:ind w:left="709" w:hanging="283"/>
        <w:jc w:val="both"/>
      </w:pPr>
      <w:r w:rsidRPr="00663D4F">
        <w:t>po zakończeniu zajęć opiekun ma odbierać uczniów od nauczycieli w szkole i po odwiezieniu pod dom ma przekazywać pod opiekę rodziców lub upoważnionych osób. Nie dopuszcza się przekazywania ucznia w drodze powrotnej ze szkoły do domu osobom małoletnim, nieupoważnionym lub pozostawienie dziecka bez opieki;</w:t>
      </w:r>
    </w:p>
    <w:p w14:paraId="55714C31" w14:textId="7152C230" w:rsidR="00C02CDF" w:rsidRPr="00663D4F" w:rsidRDefault="00C02CDF" w:rsidP="00C02CDF">
      <w:pPr>
        <w:numPr>
          <w:ilvl w:val="1"/>
          <w:numId w:val="7"/>
        </w:numPr>
        <w:tabs>
          <w:tab w:val="clear" w:pos="786"/>
          <w:tab w:val="num" w:pos="709"/>
        </w:tabs>
        <w:ind w:left="709" w:hanging="283"/>
        <w:jc w:val="both"/>
      </w:pPr>
      <w:r w:rsidRPr="00663D4F">
        <w:t>pracownicy Wykonawcy sprawujący opiekę mają zachować szczególną dbałość o dobro ucznia w czasie jazdy oraz przy wsiadaniu i wysiadaniu z samochodu. Podczas przewozu pracownicy mają zapewnić uczniom w szczególności bezpieczny dla ich zdrowia przejazd;</w:t>
      </w:r>
    </w:p>
    <w:p w14:paraId="7684E204" w14:textId="3F2EE9B7" w:rsidR="00C02CDF" w:rsidRPr="00663D4F" w:rsidRDefault="00C02CDF" w:rsidP="00C02CDF">
      <w:pPr>
        <w:numPr>
          <w:ilvl w:val="1"/>
          <w:numId w:val="7"/>
        </w:numPr>
        <w:tabs>
          <w:tab w:val="clear" w:pos="786"/>
          <w:tab w:val="num" w:pos="709"/>
        </w:tabs>
        <w:ind w:left="709" w:hanging="283"/>
        <w:jc w:val="both"/>
      </w:pPr>
      <w:r w:rsidRPr="00663D4F">
        <w:t>opiekunowie zobowiązani są do kontaktu telefonicznego z rodzicami uczniów i placówkami, do których uczniowie są dowożeni. W przypadku zmian godzin przyjazdu lub odjazdu, wynikających ze zdarzeń losowych takich jak „korki” drogowe, awarie, objazdy mają niezwłocznie powiadomić o zaistniałej sytuacji odpowiednio, rodzica lub dyrektora placówki.</w:t>
      </w:r>
    </w:p>
    <w:p w14:paraId="745E339A" w14:textId="0317350B" w:rsidR="00B71645" w:rsidRPr="00663D4F" w:rsidRDefault="00C02CDF" w:rsidP="00B71645">
      <w:pPr>
        <w:numPr>
          <w:ilvl w:val="0"/>
          <w:numId w:val="7"/>
        </w:numPr>
        <w:suppressAutoHyphens w:val="0"/>
        <w:jc w:val="both"/>
      </w:pPr>
      <w:r w:rsidRPr="00663D4F">
        <w:t>Kierowcy skierowani do wykonania przedmiotu zamówienia posiadają aktualne zaświadczenia o dopuszczeniu do wykonywania zawodu kierowcy (orzeczenie lekarskie</w:t>
      </w:r>
      <w:r w:rsidR="00851503" w:rsidRPr="00663D4F">
        <w:t xml:space="preserve"> </w:t>
      </w:r>
      <w:r w:rsidRPr="00663D4F">
        <w:t xml:space="preserve">i orzeczenie psychologiczne) wydane przez uprawnionego lekarza do badania kierowców. Kierowcy i opiekunowie zobowiązani są do schludnego wyglądu i ubioru, powinni być osobami kulturalnymi, okazywać życzliwość uczniom i ich rodzicom. </w:t>
      </w:r>
    </w:p>
    <w:p w14:paraId="3C18990D" w14:textId="637DBD83" w:rsidR="00C02CDF" w:rsidRPr="00663D4F" w:rsidRDefault="00C02CDF" w:rsidP="00C02CDF">
      <w:pPr>
        <w:numPr>
          <w:ilvl w:val="0"/>
          <w:numId w:val="7"/>
        </w:numPr>
        <w:suppressAutoHyphens w:val="0"/>
        <w:jc w:val="both"/>
      </w:pPr>
      <w:r w:rsidRPr="00663D4F">
        <w:t xml:space="preserve">Kierowcy i opiekunowie są wyposażeni w identyfikatory zawierające imię, nazwisko oraz nazwę firmy przewozowej, pozwalające zawsze w łatwy sposób zidentyfikować każdą z osób. </w:t>
      </w:r>
    </w:p>
    <w:p w14:paraId="16B456B3" w14:textId="77777777" w:rsidR="00C02CDF" w:rsidRPr="00663D4F" w:rsidRDefault="00C02CDF" w:rsidP="00C02CDF">
      <w:pPr>
        <w:numPr>
          <w:ilvl w:val="0"/>
          <w:numId w:val="7"/>
        </w:numPr>
        <w:suppressAutoHyphens w:val="0"/>
        <w:jc w:val="both"/>
      </w:pPr>
      <w:r w:rsidRPr="00663D4F">
        <w:t>Wykonawca w trakcie realizacji przedmiotu zamówienia może zmienić kierowców lub opiekunów tylko w uzasadnionych przypadkach, z zastrzeżeniem, że każda zmiana we wskazanym zakresie wymaga powiadomienia Zamawiającego na piśmie, a nowy kierowca lub opiekun będzie spełniał wymagania, o których mowa w ust 2 - 4.</w:t>
      </w:r>
    </w:p>
    <w:p w14:paraId="1F6ED5BD" w14:textId="77777777" w:rsidR="00C02CDF" w:rsidRPr="00663D4F" w:rsidRDefault="00C02CDF" w:rsidP="00C02CDF">
      <w:pPr>
        <w:numPr>
          <w:ilvl w:val="0"/>
          <w:numId w:val="7"/>
        </w:numPr>
        <w:suppressAutoHyphens w:val="0"/>
        <w:jc w:val="both"/>
      </w:pPr>
      <w:r w:rsidRPr="00663D4F">
        <w:t>Zamawiający wyklucza łączenie funkcji opiekuna i kierowcy. Za właściwe sprawowanie opieki nad uczniami podczas przewozu odpowiedzialny jest Wykonawca.</w:t>
      </w:r>
    </w:p>
    <w:p w14:paraId="7A0A7CC9" w14:textId="79CCB8A9" w:rsidR="00C02CDF" w:rsidRPr="00663D4F" w:rsidRDefault="00C02CDF" w:rsidP="00C02CDF">
      <w:pPr>
        <w:numPr>
          <w:ilvl w:val="0"/>
          <w:numId w:val="7"/>
        </w:numPr>
        <w:suppressAutoHyphens w:val="0"/>
        <w:jc w:val="both"/>
      </w:pPr>
      <w:r w:rsidRPr="00663D4F">
        <w:t>Wszystkie samochody posiadają widoczne oznakowanie pojazdu z przodu i z tyłu symbolem: przejazd dla osób niepełnosprawnych, zgodnie z art. 58 ust. 1 ustawy z dnia  20 czerwca 1997 r. Prawo o ruchu drogowym.</w:t>
      </w:r>
    </w:p>
    <w:p w14:paraId="7F623602" w14:textId="1E1D61C4" w:rsidR="00C02CDF" w:rsidRPr="00663D4F" w:rsidRDefault="00C02CDF" w:rsidP="00C02CDF">
      <w:pPr>
        <w:numPr>
          <w:ilvl w:val="0"/>
          <w:numId w:val="7"/>
        </w:numPr>
        <w:suppressAutoHyphens w:val="0"/>
        <w:jc w:val="both"/>
      </w:pPr>
      <w:r w:rsidRPr="00663D4F">
        <w:t xml:space="preserve">Samochody wykorzystywane do realizacji zamówienia </w:t>
      </w:r>
      <w:r w:rsidR="008F7345" w:rsidRPr="00663D4F">
        <w:t>muszą być</w:t>
      </w:r>
      <w:r w:rsidRPr="00663D4F">
        <w:t xml:space="preserve"> czyste wewnątrz i z zewnątrz,</w:t>
      </w:r>
      <w:r w:rsidR="005D4142" w:rsidRPr="00663D4F">
        <w:t xml:space="preserve"> </w:t>
      </w:r>
      <w:r w:rsidRPr="00663D4F">
        <w:t xml:space="preserve">a ich wystrój estetyczny. </w:t>
      </w:r>
    </w:p>
    <w:p w14:paraId="75BEE8D4" w14:textId="29A08D71" w:rsidR="00C02CDF" w:rsidRPr="00663D4F" w:rsidRDefault="00C02CDF" w:rsidP="00C02CDF">
      <w:pPr>
        <w:numPr>
          <w:ilvl w:val="0"/>
          <w:numId w:val="7"/>
        </w:numPr>
        <w:suppressAutoHyphens w:val="0"/>
        <w:jc w:val="both"/>
      </w:pPr>
      <w:r w:rsidRPr="00663D4F">
        <w:t>Wykonawca zapewnia: najwyższy poziom usług, tabor samochodowy sprawny technicznie, specjalnie oznakowany, posiadający aktualne badania techniczne dopuszczające do przewozu osób niepełnosprawnych, (samochody wyprodukowane nie wcześniej niż w 20</w:t>
      </w:r>
      <w:r w:rsidR="00493E47" w:rsidRPr="00663D4F">
        <w:t>10</w:t>
      </w:r>
      <w:r w:rsidRPr="00663D4F">
        <w:t xml:space="preserve"> r.), wyposażony w podjazdy dla wózka, pasy mocujące i pasy bezpieczeństwa, posiadający czynne ogrzewanie i czynną kli</w:t>
      </w:r>
      <w:r w:rsidR="00104995" w:rsidRPr="00663D4F">
        <w:t>matyzację</w:t>
      </w:r>
      <w:r w:rsidRPr="00663D4F">
        <w:t>. Zamawiający ma prawo sprawdzić spełnienie ww. warunków w każdym czasie w trakcie obowiązywania umowy.</w:t>
      </w:r>
    </w:p>
    <w:p w14:paraId="37F701D4" w14:textId="03FB49F3" w:rsidR="00C02CDF" w:rsidRPr="00663D4F" w:rsidRDefault="00C02CDF" w:rsidP="00C02CDF">
      <w:pPr>
        <w:numPr>
          <w:ilvl w:val="0"/>
          <w:numId w:val="7"/>
        </w:numPr>
        <w:suppressAutoHyphens w:val="0"/>
        <w:jc w:val="both"/>
      </w:pPr>
      <w:r w:rsidRPr="00663D4F">
        <w:t>Wykonawca na prośbę rodzica lub opiekuna zapewnia foteliki i podstawki dla uczniów w trakcie przewozu.</w:t>
      </w:r>
    </w:p>
    <w:p w14:paraId="1A0E02C0" w14:textId="1561D23B" w:rsidR="00104995" w:rsidRPr="00663D4F" w:rsidRDefault="00C02CDF" w:rsidP="00104995">
      <w:pPr>
        <w:numPr>
          <w:ilvl w:val="0"/>
          <w:numId w:val="7"/>
        </w:numPr>
        <w:suppressAutoHyphens w:val="0"/>
        <w:jc w:val="both"/>
      </w:pPr>
      <w:r w:rsidRPr="00663D4F">
        <w:t>Wykonawca w trakcie trwania umowy może zmienić samochód na inny pod warunkiem, że samochód ten będzie spełniał wymagan</w:t>
      </w:r>
      <w:r w:rsidR="0096236D" w:rsidRPr="00663D4F">
        <w:t>i</w:t>
      </w:r>
      <w:r w:rsidRPr="00663D4F">
        <w:t>a opisane w ust.</w:t>
      </w:r>
      <w:r w:rsidR="00104995" w:rsidRPr="00663D4F">
        <w:t>10</w:t>
      </w:r>
      <w:r w:rsidR="00692ED3" w:rsidRPr="00663D4F">
        <w:t xml:space="preserve"> – 12.</w:t>
      </w:r>
      <w:r w:rsidR="009E7F69" w:rsidRPr="00663D4F">
        <w:t xml:space="preserve"> </w:t>
      </w:r>
    </w:p>
    <w:p w14:paraId="268C4656" w14:textId="77777777" w:rsidR="00C02CDF" w:rsidRPr="00663D4F" w:rsidRDefault="00C02CDF" w:rsidP="00C02CDF">
      <w:pPr>
        <w:numPr>
          <w:ilvl w:val="0"/>
          <w:numId w:val="7"/>
        </w:numPr>
        <w:jc w:val="both"/>
      </w:pPr>
      <w:r w:rsidRPr="00663D4F">
        <w:t xml:space="preserve">Wykonawca oświadcza, że posiada aktualne ubezpieczenie od odpowiedzialności cywilnej w zakresie prowadzonej działalności gospodarczej, w tym w zakresie wykonywania niniejszej umowy, a także licencję </w:t>
      </w:r>
      <w:r w:rsidRPr="00663D4F">
        <w:lastRenderedPageBreak/>
        <w:t>na wykonywanie krajowego transportu drogowego osób oraz dowody badań technicznych, które zostaną przedstawione Zamawiającemu na jego każdorazowe wezwanie.</w:t>
      </w:r>
    </w:p>
    <w:p w14:paraId="6E7308C3" w14:textId="77777777" w:rsidR="00C02CDF" w:rsidRPr="00663D4F" w:rsidRDefault="00C02CDF" w:rsidP="00C02CDF">
      <w:pPr>
        <w:numPr>
          <w:ilvl w:val="0"/>
          <w:numId w:val="7"/>
        </w:numPr>
        <w:jc w:val="both"/>
      </w:pPr>
      <w:r w:rsidRPr="00663D4F">
        <w:t>Wykonawca bierze na siebie odpowiedzialność za zrekompensowanie szkód wynikających z wypadków lub wszelkiego rodzaju zdarzeń wynikłych w czasie wykonywania usługi. Wykonawca przedkłada Zamawiającemu kopię zawartej polisy OC w zakresie prowadzonej działalności najpóźniej w dniu podpisania umowy.</w:t>
      </w:r>
    </w:p>
    <w:p w14:paraId="4E241188" w14:textId="2FD63D4B" w:rsidR="00C02CDF" w:rsidRPr="00663D4F" w:rsidRDefault="00C02CDF" w:rsidP="00C02CDF">
      <w:pPr>
        <w:numPr>
          <w:ilvl w:val="0"/>
          <w:numId w:val="7"/>
        </w:numPr>
        <w:jc w:val="both"/>
      </w:pPr>
      <w:r w:rsidRPr="00663D4F">
        <w:t>Wykonawca posiada ważną polisę OC przez cały okres obowiązywania umowy,</w:t>
      </w:r>
      <w:r w:rsidR="00EA4A85" w:rsidRPr="00663D4F">
        <w:t xml:space="preserve"> </w:t>
      </w:r>
      <w:r w:rsidRPr="00663D4F">
        <w:t>a w przypadku gdy polisa nie obejm</w:t>
      </w:r>
      <w:r w:rsidR="00EA4A85" w:rsidRPr="00663D4F">
        <w:t>uje</w:t>
      </w:r>
      <w:r w:rsidRPr="00663D4F">
        <w:t xml:space="preserve"> swoim okresem ubezpieczenia całego okresu realizacji umowy, Wykonawca zobowiązany </w:t>
      </w:r>
      <w:r w:rsidR="00EA4A85" w:rsidRPr="00663D4F">
        <w:t>jes</w:t>
      </w:r>
      <w:r w:rsidR="00B9308E" w:rsidRPr="00663D4F">
        <w:t>t</w:t>
      </w:r>
      <w:r w:rsidRPr="00663D4F">
        <w:t xml:space="preserve"> do przedłużenia okresu ubezpieczenia</w:t>
      </w:r>
      <w:r w:rsidR="00EA4A85" w:rsidRPr="00663D4F">
        <w:t xml:space="preserve"> </w:t>
      </w:r>
      <w:r w:rsidRPr="00663D4F">
        <w:t>i dostarczenia kopii właściwej polisy do siedziby Zamawiającego, najpóźniej w ostatnim dniu obowiązywania dotychczasowej polisy, pod rygorem odstąpienia Zamawiającego od umowy</w:t>
      </w:r>
      <w:r w:rsidR="005053BC" w:rsidRPr="00663D4F">
        <w:t xml:space="preserve"> z winy Wykonawcy</w:t>
      </w:r>
      <w:r w:rsidRPr="00663D4F">
        <w:t xml:space="preserve">. </w:t>
      </w:r>
    </w:p>
    <w:p w14:paraId="58C16F70" w14:textId="606C4265" w:rsidR="00C02CDF" w:rsidRPr="00663D4F" w:rsidRDefault="00C02CDF" w:rsidP="00C02CDF">
      <w:pPr>
        <w:numPr>
          <w:ilvl w:val="0"/>
          <w:numId w:val="7"/>
        </w:numPr>
        <w:jc w:val="both"/>
      </w:pPr>
      <w:r w:rsidRPr="00663D4F">
        <w:t xml:space="preserve">W uzasadnionych przypadkach i czasowej niemożności świadczenia usług przewozowych Wykonawca zobowiązuje się do niezwłocznego zorganizowania zastępstwa zapewniającego równorzędny poziom usług. Przez „uzasadnione przypadki” Strony rozumieją np. awarię techniczną pojazdu. W razie awarii samochodu dowożącego uczniów Wykonawca winien podstawić samochód zastępczy. Czas podstawienia pojazdu zastępczego – </w:t>
      </w:r>
      <w:r w:rsidR="00480C8D" w:rsidRPr="00663D4F">
        <w:t>……….</w:t>
      </w:r>
      <w:r w:rsidRPr="00663D4F">
        <w:t xml:space="preserve"> liczony od momentu zaistnienia zdarzenia. Wykonawca zobowiązuje się telefonicznie lub mailem powiadomić Zamawiającego o zaistniałym zdarzeniu.</w:t>
      </w:r>
    </w:p>
    <w:p w14:paraId="0FDCFE26" w14:textId="77777777" w:rsidR="00C02CDF" w:rsidRPr="00663D4F" w:rsidRDefault="00C02CDF" w:rsidP="00C02CDF">
      <w:pPr>
        <w:numPr>
          <w:ilvl w:val="0"/>
          <w:numId w:val="7"/>
        </w:numPr>
        <w:jc w:val="both"/>
      </w:pPr>
      <w:r w:rsidRPr="00663D4F">
        <w:t>Osoba wyznaczona do  kontaktów ze strony Wykonawcy: ……………………, tel. ……. .</w:t>
      </w:r>
    </w:p>
    <w:p w14:paraId="2C0E9ED8" w14:textId="5885F751" w:rsidR="00C02CDF" w:rsidRPr="00663D4F" w:rsidRDefault="00C02CDF" w:rsidP="00C02CDF">
      <w:pPr>
        <w:numPr>
          <w:ilvl w:val="0"/>
          <w:numId w:val="7"/>
        </w:numPr>
        <w:jc w:val="both"/>
      </w:pPr>
      <w:r w:rsidRPr="00663D4F">
        <w:t xml:space="preserve">Osoba wyznaczona do  kontaktów ze strony Zamawiającego: </w:t>
      </w:r>
      <w:r w:rsidR="00046075" w:rsidRPr="00663D4F">
        <w:t>………………………………………..</w:t>
      </w:r>
      <w:r w:rsidRPr="00663D4F">
        <w:t xml:space="preserve"> tel. </w:t>
      </w:r>
      <w:r w:rsidR="00046075" w:rsidRPr="00663D4F">
        <w:t>……………………………………………</w:t>
      </w:r>
    </w:p>
    <w:p w14:paraId="47F0904C" w14:textId="76981E8C" w:rsidR="00C02CDF" w:rsidRPr="00663D4F" w:rsidRDefault="00C02CDF" w:rsidP="00C02CDF">
      <w:pPr>
        <w:numPr>
          <w:ilvl w:val="0"/>
          <w:numId w:val="7"/>
        </w:numPr>
        <w:tabs>
          <w:tab w:val="left" w:pos="5040"/>
        </w:tabs>
        <w:jc w:val="both"/>
        <w:rPr>
          <w:lang w:eastAsia="pl-PL"/>
        </w:rPr>
      </w:pPr>
      <w:r w:rsidRPr="00663D4F">
        <w:t xml:space="preserve">Zmiany osób, o których mowa w ust. </w:t>
      </w:r>
      <w:r w:rsidR="00692ED3" w:rsidRPr="00663D4F">
        <w:t>19 i 20</w:t>
      </w:r>
      <w:r w:rsidRPr="00663D4F">
        <w:t xml:space="preserve"> można dokonywać na podstawie pisemnego powiadomienia z 7 dniowym wyprzedzeniem. Powyższe zmiany nie stanowią zmiany umowy.  </w:t>
      </w:r>
    </w:p>
    <w:p w14:paraId="2D5FC3EF" w14:textId="77777777" w:rsidR="0067602F" w:rsidRPr="00663D4F" w:rsidRDefault="0067602F" w:rsidP="00046075">
      <w:pPr>
        <w:tabs>
          <w:tab w:val="left" w:pos="5040"/>
        </w:tabs>
        <w:rPr>
          <w:b/>
          <w:lang w:eastAsia="pl-PL"/>
        </w:rPr>
      </w:pPr>
    </w:p>
    <w:p w14:paraId="6562BCC9" w14:textId="69FB2348" w:rsidR="00C02CDF" w:rsidRPr="00663D4F" w:rsidRDefault="00C02CDF" w:rsidP="00C36C61">
      <w:pPr>
        <w:tabs>
          <w:tab w:val="left" w:pos="5040"/>
        </w:tabs>
        <w:jc w:val="center"/>
        <w:rPr>
          <w:b/>
          <w:lang w:eastAsia="pl-PL"/>
        </w:rPr>
      </w:pPr>
      <w:r w:rsidRPr="00663D4F">
        <w:rPr>
          <w:b/>
          <w:lang w:eastAsia="pl-PL"/>
        </w:rPr>
        <w:t>§ 4</w:t>
      </w:r>
    </w:p>
    <w:p w14:paraId="17F14623" w14:textId="08D17116" w:rsidR="00C02CDF" w:rsidRPr="00663D4F" w:rsidRDefault="00EA4A85" w:rsidP="00C02CDF">
      <w:pPr>
        <w:numPr>
          <w:ilvl w:val="0"/>
          <w:numId w:val="9"/>
        </w:numPr>
        <w:suppressAutoHyphens w:val="0"/>
        <w:jc w:val="both"/>
      </w:pPr>
      <w:r w:rsidRPr="00663D4F">
        <w:rPr>
          <w:lang w:eastAsia="pl-PL"/>
        </w:rPr>
        <w:t xml:space="preserve">W związku z zastosowaniem klauzuli społecznej na podst. </w:t>
      </w:r>
      <w:r w:rsidR="0062681D" w:rsidRPr="00663D4F">
        <w:rPr>
          <w:lang w:eastAsia="pl-PL"/>
        </w:rPr>
        <w:t>a</w:t>
      </w:r>
      <w:r w:rsidRPr="00663D4F">
        <w:rPr>
          <w:lang w:eastAsia="pl-PL"/>
        </w:rPr>
        <w:t>rt.</w:t>
      </w:r>
      <w:r w:rsidR="0062681D" w:rsidRPr="00663D4F">
        <w:rPr>
          <w:lang w:eastAsia="pl-PL"/>
        </w:rPr>
        <w:t xml:space="preserve"> </w:t>
      </w:r>
      <w:r w:rsidRPr="00663D4F">
        <w:rPr>
          <w:lang w:eastAsia="pl-PL"/>
        </w:rPr>
        <w:t>95 ustawy z dnia 11 września 2019 r. Prawo zamówień publicznych</w:t>
      </w:r>
      <w:r w:rsidR="00692ED3" w:rsidRPr="00663D4F">
        <w:rPr>
          <w:lang w:eastAsia="pl-PL"/>
        </w:rPr>
        <w:t xml:space="preserve">, </w:t>
      </w:r>
      <w:r w:rsidR="00C02CDF" w:rsidRPr="00663D4F">
        <w:t xml:space="preserve">Zamawiający wymaga zatrudnienia przez Wykonawcę na podstawie umowy o pracę osób wykonujących czynności w zakresie realizacji zamówienia. Wykonawca zobowiązuje się do zatrudnienia na podstawie umowy o pracę w sposób określony w art. 22 § 1 ustawy z dnia 26 czerwca 1974 r. Kodeks pracy, pracowników wykonujących czynności polegające na dowożeniu </w:t>
      </w:r>
      <w:r w:rsidRPr="00663D4F">
        <w:t>uczniów</w:t>
      </w:r>
      <w:r w:rsidR="00C02CDF" w:rsidRPr="00663D4F">
        <w:t xml:space="preserve"> niepełnosprawnych oraz na sprawowaniu opieki nad dziećmi w czasie dowozu przez cały okres wykonywania tych czynności.</w:t>
      </w:r>
    </w:p>
    <w:p w14:paraId="1E1C5B66" w14:textId="7C39A7E5" w:rsidR="00C02CDF" w:rsidRPr="00663D4F" w:rsidRDefault="00C02CDF" w:rsidP="00C02CDF">
      <w:pPr>
        <w:numPr>
          <w:ilvl w:val="0"/>
          <w:numId w:val="9"/>
        </w:numPr>
        <w:suppressAutoHyphens w:val="0"/>
        <w:jc w:val="both"/>
      </w:pPr>
      <w:r w:rsidRPr="00663D4F">
        <w:t xml:space="preserve">W odniesieniu do osób wymienionych w ust. 1 Zamawiający </w:t>
      </w:r>
      <w:r w:rsidR="00C043A4" w:rsidRPr="00663D4F">
        <w:t xml:space="preserve">zastrzega możliwość żądania </w:t>
      </w:r>
      <w:r w:rsidRPr="00663D4F">
        <w:t>udokumentowania przez Wykonawcę faktu zatrudnienia na podstawie umowy o pracę pracowników, o których mowa powyżej, poprzez przedłożenie Zamawiającemu</w:t>
      </w:r>
      <w:r w:rsidR="008848EC" w:rsidRPr="00663D4F">
        <w:t>:</w:t>
      </w:r>
    </w:p>
    <w:p w14:paraId="40EB11C0" w14:textId="77777777" w:rsidR="00C02CDF" w:rsidRPr="00663D4F" w:rsidRDefault="00C02CDF" w:rsidP="009E7732">
      <w:pPr>
        <w:pStyle w:val="Akapitzlist"/>
        <w:numPr>
          <w:ilvl w:val="0"/>
          <w:numId w:val="22"/>
        </w:numPr>
        <w:ind w:left="709"/>
        <w:jc w:val="both"/>
        <w:rPr>
          <w:sz w:val="20"/>
          <w:szCs w:val="20"/>
        </w:rPr>
      </w:pPr>
      <w:r w:rsidRPr="00663D4F">
        <w:rPr>
          <w:sz w:val="20"/>
          <w:szCs w:val="20"/>
        </w:rPr>
        <w:t>oświadczenia Wykonawcy o zatrudnieniu na podstawie umowy o pracę osób wykonujących czynności, o których mowa w ust. 1. Oświadczenie to powinno zawierać w szczególności: dokładne określenie podmiotu składającego oświadczenie, datę złożenia oświadczenia, wskazanie, że czynności, o których mowa w ust. 1 wykonują osoby zatrudnione na podstawie umowy o pracę wraz ze wskazaniem liczby tych osób, rodzaju umowy o pracę i rodzaju wykonywanej pracy (zakres obowiązków/czynności) oraz podpis osoby uprawnionej do złożenia oświadczenia w imieniu Wykonawcy,</w:t>
      </w:r>
    </w:p>
    <w:p w14:paraId="1514C759" w14:textId="732A4D83" w:rsidR="00C02CDF" w:rsidRPr="00663D4F" w:rsidRDefault="00C02CDF" w:rsidP="009E7732">
      <w:pPr>
        <w:pStyle w:val="Akapitzlist"/>
        <w:numPr>
          <w:ilvl w:val="0"/>
          <w:numId w:val="22"/>
        </w:numPr>
        <w:ind w:left="709"/>
        <w:jc w:val="both"/>
        <w:rPr>
          <w:sz w:val="20"/>
          <w:szCs w:val="20"/>
        </w:rPr>
      </w:pPr>
      <w:r w:rsidRPr="00663D4F">
        <w:rPr>
          <w:sz w:val="20"/>
          <w:szCs w:val="20"/>
        </w:rPr>
        <w:t>poświadczonych za zgodność z oryginałem kopii umów o pracę osób wykonujących czynności, o których mowa w ust. 1. Kopie umów powinny zostać zanonimizowane w sposób zapewniający ochronę danych osobowych pracowników, tj</w:t>
      </w:r>
      <w:r w:rsidR="009E7F69" w:rsidRPr="00663D4F">
        <w:rPr>
          <w:sz w:val="20"/>
          <w:szCs w:val="20"/>
        </w:rPr>
        <w:t>.</w:t>
      </w:r>
      <w:r w:rsidRPr="00663D4F">
        <w:rPr>
          <w:sz w:val="20"/>
          <w:szCs w:val="20"/>
        </w:rPr>
        <w:t xml:space="preserve"> w szczególności bez adresów, nr PESEL pracowników. Zamawiający zastrzega, że</w:t>
      </w:r>
      <w:r w:rsidR="00C62C34" w:rsidRPr="00663D4F">
        <w:rPr>
          <w:sz w:val="20"/>
          <w:szCs w:val="20"/>
        </w:rPr>
        <w:t xml:space="preserve"> </w:t>
      </w:r>
      <w:r w:rsidRPr="00663D4F">
        <w:rPr>
          <w:sz w:val="20"/>
          <w:szCs w:val="20"/>
        </w:rPr>
        <w:t xml:space="preserve">z uwagi na fakt, że umowa o pracę może zawierać również inne dane, które podlegają </w:t>
      </w:r>
      <w:proofErr w:type="spellStart"/>
      <w:r w:rsidRPr="00663D4F">
        <w:rPr>
          <w:sz w:val="20"/>
          <w:szCs w:val="20"/>
        </w:rPr>
        <w:t>anonimizacji</w:t>
      </w:r>
      <w:proofErr w:type="spellEnd"/>
      <w:r w:rsidRPr="00663D4F">
        <w:rPr>
          <w:sz w:val="20"/>
          <w:szCs w:val="20"/>
        </w:rPr>
        <w:t>, wyliczenie ma charakter przykładowy. Każda umowa powinna zostać  przeanalizowana przez składającego pod kątem przepisów regulujących ochronę danych osobowych, w tym przepisów ustawy z dnia 10 maja 2018 r. o ochronie danych osobowych (</w:t>
      </w:r>
      <w:proofErr w:type="spellStart"/>
      <w:r w:rsidRPr="00663D4F">
        <w:rPr>
          <w:sz w:val="20"/>
          <w:szCs w:val="20"/>
        </w:rPr>
        <w:t>t.j</w:t>
      </w:r>
      <w:proofErr w:type="spellEnd"/>
      <w:r w:rsidRPr="00663D4F">
        <w:rPr>
          <w:sz w:val="20"/>
          <w:szCs w:val="20"/>
        </w:rPr>
        <w:t>. Dz. U. z 2019 r. poz.</w:t>
      </w:r>
      <w:r w:rsidR="008818F7" w:rsidRPr="00663D4F">
        <w:rPr>
          <w:sz w:val="20"/>
          <w:szCs w:val="20"/>
        </w:rPr>
        <w:t xml:space="preserve"> </w:t>
      </w:r>
      <w:r w:rsidRPr="00663D4F">
        <w:rPr>
          <w:sz w:val="20"/>
          <w:szCs w:val="20"/>
        </w:rPr>
        <w:t>1789) oraz przepisów Rozporządzenia Parlamentu Europejskiego i Rady (UE) 2016/697 z dnia 27 kwietnia 2016 r. w sprawie ochrony osób fizycznych w związku</w:t>
      </w:r>
      <w:r w:rsidR="008818F7" w:rsidRPr="00663D4F">
        <w:rPr>
          <w:sz w:val="20"/>
          <w:szCs w:val="20"/>
        </w:rPr>
        <w:t xml:space="preserve"> </w:t>
      </w:r>
      <w:r w:rsidRPr="00663D4F">
        <w:rPr>
          <w:sz w:val="20"/>
          <w:szCs w:val="20"/>
        </w:rPr>
        <w:t xml:space="preserve">z przetwarzaniem danych osobowych i w sprawie swobodnego przepływu takich danych oraz uchylenia dyrektywy 95/46/WE (ogólne rozporządzenie o ochronie danych, </w:t>
      </w:r>
      <w:proofErr w:type="spellStart"/>
      <w:r w:rsidRPr="00663D4F">
        <w:rPr>
          <w:sz w:val="20"/>
          <w:szCs w:val="20"/>
        </w:rPr>
        <w:t>Dz.Urz.UE</w:t>
      </w:r>
      <w:proofErr w:type="spellEnd"/>
      <w:r w:rsidRPr="00663D4F">
        <w:rPr>
          <w:sz w:val="20"/>
          <w:szCs w:val="20"/>
        </w:rPr>
        <w:t xml:space="preserve"> L 119 z 04.05.2016 r. (RODO); zakres </w:t>
      </w:r>
      <w:proofErr w:type="spellStart"/>
      <w:r w:rsidRPr="00663D4F">
        <w:rPr>
          <w:sz w:val="20"/>
          <w:szCs w:val="20"/>
        </w:rPr>
        <w:t>anonimizacji</w:t>
      </w:r>
      <w:proofErr w:type="spellEnd"/>
      <w:r w:rsidRPr="00663D4F">
        <w:rPr>
          <w:sz w:val="20"/>
          <w:szCs w:val="20"/>
        </w:rPr>
        <w:t xml:space="preserve"> umowy musi być zgodny z ww. przepisami. Informacje takie jak: imię i nazwisko pracownika, data zawarcia umowy, rodzaj umowy o pracę i rodzaj wykonywanej pracy (zakres obowiązków/czynności) powinny być możliwe do zidentyfikowania</w:t>
      </w:r>
      <w:r w:rsidR="00761CEA" w:rsidRPr="00663D4F">
        <w:rPr>
          <w:sz w:val="20"/>
          <w:szCs w:val="20"/>
        </w:rPr>
        <w:t>.</w:t>
      </w:r>
    </w:p>
    <w:p w14:paraId="59305794" w14:textId="77777777" w:rsidR="00C62C34" w:rsidRPr="00663D4F" w:rsidRDefault="00C02CDF" w:rsidP="00C62C34">
      <w:pPr>
        <w:numPr>
          <w:ilvl w:val="0"/>
          <w:numId w:val="9"/>
        </w:numPr>
        <w:suppressAutoHyphens w:val="0"/>
        <w:jc w:val="both"/>
      </w:pPr>
      <w:r w:rsidRPr="00663D4F">
        <w:t xml:space="preserve">Zamawiający zastrzega sobie prawo do wykonywania czynności kontrolnych wobec Wykonawcy odnośnie spełniania przez </w:t>
      </w:r>
      <w:r w:rsidR="00761CEA" w:rsidRPr="00663D4F">
        <w:t>W</w:t>
      </w:r>
      <w:r w:rsidRPr="00663D4F">
        <w:t>ykonawcę wymogu zatrudnienia na podstawie umowy o pracę osób wykonujących czynności, o których mowa w ust. 1, w całym okresie obowiązywania umowy. Zamawiający jest uprawniony w szczególności do żądania:</w:t>
      </w:r>
    </w:p>
    <w:p w14:paraId="2E9CB616" w14:textId="77777777" w:rsidR="00C02CDF" w:rsidRPr="00663D4F" w:rsidRDefault="00C02CDF" w:rsidP="009E7732">
      <w:pPr>
        <w:numPr>
          <w:ilvl w:val="0"/>
          <w:numId w:val="23"/>
        </w:numPr>
        <w:tabs>
          <w:tab w:val="clear" w:pos="1080"/>
        </w:tabs>
        <w:suppressAutoHyphens w:val="0"/>
        <w:ind w:left="709"/>
        <w:jc w:val="both"/>
      </w:pPr>
      <w:r w:rsidRPr="00663D4F">
        <w:t>aktualnych oświadczeń i dokumentów, o których mowa w ust. 2,</w:t>
      </w:r>
    </w:p>
    <w:p w14:paraId="4D02445B" w14:textId="77777777" w:rsidR="00C02CDF" w:rsidRPr="00663D4F" w:rsidRDefault="00C02CDF" w:rsidP="009E7732">
      <w:pPr>
        <w:numPr>
          <w:ilvl w:val="0"/>
          <w:numId w:val="23"/>
        </w:numPr>
        <w:tabs>
          <w:tab w:val="clear" w:pos="1080"/>
        </w:tabs>
        <w:suppressAutoHyphens w:val="0"/>
        <w:ind w:left="709"/>
        <w:jc w:val="both"/>
      </w:pPr>
      <w:r w:rsidRPr="00663D4F">
        <w:t>aktualnego zaświadczenia właściwego oddziału ZUS, potwierdzającego opłacanie przez Wykonawcę składek na ubezpieczenie społeczne i zdrowotne z tytułu zatrudnienia na podstawie umów o pracę za ostatni okres rozliczeniowy,</w:t>
      </w:r>
    </w:p>
    <w:p w14:paraId="6B053325" w14:textId="50B14264" w:rsidR="00C02CDF" w:rsidRPr="00663D4F" w:rsidRDefault="00C02CDF" w:rsidP="009E7732">
      <w:pPr>
        <w:numPr>
          <w:ilvl w:val="0"/>
          <w:numId w:val="23"/>
        </w:numPr>
        <w:tabs>
          <w:tab w:val="clear" w:pos="1080"/>
        </w:tabs>
        <w:suppressAutoHyphens w:val="0"/>
        <w:ind w:left="709"/>
        <w:jc w:val="both"/>
      </w:pPr>
      <w:r w:rsidRPr="00663D4F">
        <w:lastRenderedPageBreak/>
        <w:t>poświadczoną za zgodność z oryginałem przez Wykonawcę kopię dowodu potwierdzającego zgłoszenie pracownika przez pracodawcę do ubezpieczeń zanonimizowaną  w sposób zapewniający ochronę danych osobowych zgodnie</w:t>
      </w:r>
      <w:r w:rsidR="00F8113C" w:rsidRPr="00663D4F">
        <w:t xml:space="preserve"> </w:t>
      </w:r>
      <w:r w:rsidRPr="00663D4F">
        <w:t xml:space="preserve">z ust. 2b </w:t>
      </w:r>
    </w:p>
    <w:p w14:paraId="4187F559" w14:textId="77777777" w:rsidR="00C02CDF" w:rsidRPr="00663D4F" w:rsidRDefault="00C02CDF" w:rsidP="009E7732">
      <w:pPr>
        <w:numPr>
          <w:ilvl w:val="0"/>
          <w:numId w:val="23"/>
        </w:numPr>
        <w:tabs>
          <w:tab w:val="clear" w:pos="1080"/>
        </w:tabs>
        <w:suppressAutoHyphens w:val="0"/>
        <w:ind w:left="709"/>
        <w:jc w:val="both"/>
      </w:pPr>
      <w:r w:rsidRPr="00663D4F">
        <w:t>żądania wyjaśnień w przypadku wątpliwości w zakresie potwierdzania spełniania wymogu, o którym mowa w ust. 1.</w:t>
      </w:r>
    </w:p>
    <w:p w14:paraId="17DC282F" w14:textId="77777777" w:rsidR="00C02CDF" w:rsidRPr="00663D4F" w:rsidRDefault="00C02CDF" w:rsidP="00C02CDF">
      <w:pPr>
        <w:numPr>
          <w:ilvl w:val="0"/>
          <w:numId w:val="9"/>
        </w:numPr>
        <w:suppressAutoHyphens w:val="0"/>
        <w:jc w:val="both"/>
      </w:pPr>
      <w:r w:rsidRPr="00663D4F">
        <w:t xml:space="preserve">W przypadku wygaśnięcia/rozwiązania stosunku pracy z osobami wykonującymi czynności, </w:t>
      </w:r>
      <w:r w:rsidR="00F8113C" w:rsidRPr="00663D4F">
        <w:t xml:space="preserve">o </w:t>
      </w:r>
      <w:r w:rsidRPr="00663D4F">
        <w:t>których mowa w ust. 1 Wykonawca jest zobowiązany powiadomić pisemnie Zamawiającego w terminie 5 dni, licząc od dnia, w którym nastąpiło rozwiązanie stosunku pracy oraz przedstawi</w:t>
      </w:r>
      <w:r w:rsidR="005053BC" w:rsidRPr="00663D4F">
        <w:t>ć</w:t>
      </w:r>
      <w:r w:rsidRPr="00663D4F">
        <w:t xml:space="preserve"> nowe dokumenty zgodnie z ust. 2.</w:t>
      </w:r>
    </w:p>
    <w:p w14:paraId="7CD7018A" w14:textId="77777777" w:rsidR="00C02CDF" w:rsidRPr="00663D4F" w:rsidRDefault="00C02CDF" w:rsidP="00C02CDF">
      <w:pPr>
        <w:numPr>
          <w:ilvl w:val="0"/>
          <w:numId w:val="9"/>
        </w:numPr>
        <w:tabs>
          <w:tab w:val="clear" w:pos="360"/>
        </w:tabs>
        <w:suppressAutoHyphens w:val="0"/>
        <w:jc w:val="both"/>
        <w:rPr>
          <w:lang w:eastAsia="pl-PL"/>
        </w:rPr>
      </w:pPr>
      <w:r w:rsidRPr="00663D4F">
        <w:rPr>
          <w:lang w:eastAsia="pl-PL"/>
        </w:rPr>
        <w:t>W przypadku uzasadnionych wątpliwości  co do przestrzegania  prawa pracy  przez Wykonawcę, Zamawiający  może  zwrócić się o przeprowadzenie  kontroli przez Państwową Inspekcję Pracy.</w:t>
      </w:r>
    </w:p>
    <w:p w14:paraId="47545DE6" w14:textId="77777777" w:rsidR="009E7732" w:rsidRPr="00663D4F" w:rsidRDefault="009E7732" w:rsidP="00851503">
      <w:pPr>
        <w:rPr>
          <w:b/>
        </w:rPr>
      </w:pPr>
    </w:p>
    <w:p w14:paraId="72FF1348" w14:textId="65EC1036" w:rsidR="00C62C34" w:rsidRPr="00663D4F" w:rsidRDefault="00C02CDF" w:rsidP="00692ED3">
      <w:pPr>
        <w:jc w:val="center"/>
        <w:rPr>
          <w:b/>
        </w:rPr>
      </w:pPr>
      <w:r w:rsidRPr="00663D4F">
        <w:rPr>
          <w:b/>
        </w:rPr>
        <w:t>§ 5</w:t>
      </w:r>
    </w:p>
    <w:p w14:paraId="3E93B7BA" w14:textId="217E35A3" w:rsidR="00C02CDF" w:rsidRPr="00663D4F" w:rsidRDefault="00C02CDF" w:rsidP="00C02CDF">
      <w:pPr>
        <w:numPr>
          <w:ilvl w:val="0"/>
          <w:numId w:val="8"/>
        </w:numPr>
        <w:suppressAutoHyphens w:val="0"/>
        <w:jc w:val="both"/>
      </w:pPr>
      <w:r w:rsidRPr="00663D4F">
        <w:t>Ze względu na rodzaj zamówienia</w:t>
      </w:r>
      <w:r w:rsidR="005053BC" w:rsidRPr="00663D4F">
        <w:t>,</w:t>
      </w:r>
      <w:r w:rsidRPr="00663D4F">
        <w:t xml:space="preserve"> Zamawiający zastrzega, aby przewóz wszystkich uczniów na trasie dom – </w:t>
      </w:r>
      <w:r w:rsidR="00FA3B84" w:rsidRPr="00663D4F">
        <w:t>placówka oświatowa</w:t>
      </w:r>
      <w:r w:rsidRPr="00663D4F">
        <w:t xml:space="preserve"> – dom odbywał się tym samym środkiem transportu oraz aby w trakcie realizacji umowy był ten sam kierowca i opiekun. W szczególnie uzasadnionych przypadkach np. w razie choroby, zmiana opiekuna lub kierowcy wymaga powiadomienia Zamawiającego na piśmie. Forma zatrudnienia nowych osób nie może ulec zmianie. </w:t>
      </w:r>
    </w:p>
    <w:p w14:paraId="43FC3D1A" w14:textId="507DA62D" w:rsidR="00C02CDF" w:rsidRPr="00663D4F" w:rsidRDefault="00C02CDF" w:rsidP="00C02CDF">
      <w:pPr>
        <w:numPr>
          <w:ilvl w:val="0"/>
          <w:numId w:val="8"/>
        </w:numPr>
        <w:jc w:val="both"/>
      </w:pPr>
      <w:r w:rsidRPr="00663D4F">
        <w:t>Przed przystąpieniem do realizacji usługi Wykonawca ustali z rodzicami uczniów (w formie pisemnej) optymalny rozkład jazdy dla poszczególnych kursów, mając na uwadze jak najkrótszy czas przebywania ucznia w podróży, z uwzględnieniem następujących założeń:</w:t>
      </w:r>
    </w:p>
    <w:p w14:paraId="3EC0E2D1" w14:textId="77777777" w:rsidR="00C02CDF" w:rsidRPr="00663D4F" w:rsidRDefault="00C02CDF" w:rsidP="009E7732">
      <w:pPr>
        <w:numPr>
          <w:ilvl w:val="1"/>
          <w:numId w:val="8"/>
        </w:numPr>
        <w:tabs>
          <w:tab w:val="clear" w:pos="1080"/>
          <w:tab w:val="num" w:pos="426"/>
        </w:tabs>
        <w:ind w:left="567" w:hanging="283"/>
        <w:jc w:val="both"/>
      </w:pPr>
      <w:r w:rsidRPr="00663D4F">
        <w:t xml:space="preserve">uczeń powinien być dowieziony do szkoły w takim czasie, aby było możliwe punktualne rozpoczęcie przez niego zajęć lekcyjnych i zabierany po zakończeniu zajęć, bez zbędnego oczekiwania, </w:t>
      </w:r>
    </w:p>
    <w:p w14:paraId="08CA33A3" w14:textId="3E5B571A" w:rsidR="00C02CDF" w:rsidRPr="00663D4F" w:rsidRDefault="00C02CDF" w:rsidP="009E7732">
      <w:pPr>
        <w:numPr>
          <w:ilvl w:val="1"/>
          <w:numId w:val="8"/>
        </w:numPr>
        <w:tabs>
          <w:tab w:val="clear" w:pos="1080"/>
          <w:tab w:val="num" w:pos="426"/>
        </w:tabs>
        <w:ind w:left="567" w:hanging="283"/>
        <w:jc w:val="both"/>
      </w:pPr>
      <w:r w:rsidRPr="00663D4F">
        <w:t xml:space="preserve">na podstawie tygodniowego planu lekcji w </w:t>
      </w:r>
      <w:r w:rsidR="00C043A4" w:rsidRPr="00663D4F">
        <w:t>placówce oświatowej</w:t>
      </w:r>
      <w:r w:rsidRPr="00663D4F">
        <w:t xml:space="preserve"> Wykonawca ustali szczegółowe godziny kursów na każdy dzień tygodnia, w porozumieniu z </w:t>
      </w:r>
      <w:r w:rsidR="00C043A4" w:rsidRPr="00663D4F">
        <w:t>dyrektorem szkoły</w:t>
      </w:r>
      <w:r w:rsidRPr="00663D4F">
        <w:t xml:space="preserve"> i placów</w:t>
      </w:r>
      <w:r w:rsidR="00C043A4" w:rsidRPr="00663D4F">
        <w:t>ki</w:t>
      </w:r>
      <w:r w:rsidRPr="00663D4F">
        <w:t xml:space="preserve"> oświatow</w:t>
      </w:r>
      <w:r w:rsidR="00CB1E85" w:rsidRPr="00663D4F">
        <w:t>ej</w:t>
      </w:r>
      <w:r w:rsidRPr="00663D4F">
        <w:t xml:space="preserve"> oraz rodzicami uczniów,</w:t>
      </w:r>
    </w:p>
    <w:p w14:paraId="502BA12C" w14:textId="5129666C" w:rsidR="00C02CDF" w:rsidRPr="00663D4F" w:rsidRDefault="00C02CDF" w:rsidP="009E7732">
      <w:pPr>
        <w:numPr>
          <w:ilvl w:val="1"/>
          <w:numId w:val="8"/>
        </w:numPr>
        <w:tabs>
          <w:tab w:val="clear" w:pos="1080"/>
          <w:tab w:val="num" w:pos="426"/>
        </w:tabs>
        <w:ind w:left="567" w:hanging="283"/>
        <w:jc w:val="both"/>
      </w:pPr>
      <w:r w:rsidRPr="00663D4F">
        <w:t>opiekunowie sprawujący opiekę nad dziećmi ustalą z rodzicami uczniów oraz szkołami, którym uczniom należy udzielić pomocy przy ubieraniu i rozbieraniu w szkole oraz przy wsiadaniu i wysiadaniu z samochodu i udzielą tym dzieciom pomocy</w:t>
      </w:r>
      <w:r w:rsidR="00761CEA" w:rsidRPr="00663D4F">
        <w:t>.</w:t>
      </w:r>
    </w:p>
    <w:p w14:paraId="34D2EE3A" w14:textId="28FA577B" w:rsidR="00C62C34" w:rsidRPr="00663D4F" w:rsidRDefault="00C02CDF" w:rsidP="00C62C34">
      <w:pPr>
        <w:numPr>
          <w:ilvl w:val="0"/>
          <w:numId w:val="8"/>
        </w:numPr>
        <w:jc w:val="both"/>
      </w:pPr>
      <w:r w:rsidRPr="00663D4F">
        <w:t xml:space="preserve">Na podstawie ustaleń, o których mowa w ust. 2 oraz na podstawie tygodniowego planu lekcji w poszczególnych placówkach oświatowych, Wykonawca w terminie 10 dni od rozpoczęcia realizacji umowy zobowiązany jest przedstawić harmonogram dowozu uczniów, który podlegać będzie zatwierdzeniu przez Zamawiającego pod rygorem zmiany, w przypadku gdy nie będzie dostosowany do założeń określonych w ust. 2 niniejszego paragrafu. Harmonogram będzie sporządzony dla każdego samochodu odrębnie i będzie zawierał: </w:t>
      </w:r>
    </w:p>
    <w:p w14:paraId="1B09E75D" w14:textId="77777777" w:rsidR="00C02CDF" w:rsidRPr="00663D4F" w:rsidRDefault="00C02CDF" w:rsidP="00C02CDF">
      <w:pPr>
        <w:numPr>
          <w:ilvl w:val="0"/>
          <w:numId w:val="2"/>
        </w:numPr>
        <w:jc w:val="both"/>
      </w:pPr>
      <w:r w:rsidRPr="00663D4F">
        <w:t>imię i nazwisko kierowcy i opiekuna skierowanych do obsługi danego samochodu,</w:t>
      </w:r>
    </w:p>
    <w:p w14:paraId="65FD886A" w14:textId="77777777" w:rsidR="00C02CDF" w:rsidRPr="00663D4F" w:rsidRDefault="00C02CDF" w:rsidP="00C02CDF">
      <w:pPr>
        <w:numPr>
          <w:ilvl w:val="0"/>
          <w:numId w:val="2"/>
        </w:numPr>
        <w:jc w:val="both"/>
      </w:pPr>
      <w:r w:rsidRPr="00663D4F">
        <w:t>listę uczniów  dowożonych samochodem,</w:t>
      </w:r>
    </w:p>
    <w:p w14:paraId="4A673C19" w14:textId="77777777" w:rsidR="00C02CDF" w:rsidRPr="00663D4F" w:rsidRDefault="00C02CDF" w:rsidP="00C02CDF">
      <w:pPr>
        <w:numPr>
          <w:ilvl w:val="0"/>
          <w:numId w:val="2"/>
        </w:numPr>
        <w:jc w:val="both"/>
      </w:pPr>
      <w:r w:rsidRPr="00663D4F">
        <w:t xml:space="preserve">szczegółowe godziny kursów dla każdego ucznia ustalone z dyrektorem szkoły </w:t>
      </w:r>
      <w:r w:rsidR="00C62C34" w:rsidRPr="00663D4F">
        <w:t xml:space="preserve">                                    </w:t>
      </w:r>
      <w:r w:rsidRPr="00663D4F">
        <w:t>i rodzicami ucznia na każdy dzień tygodnia,</w:t>
      </w:r>
    </w:p>
    <w:p w14:paraId="75797301" w14:textId="77777777" w:rsidR="00C02CDF" w:rsidRPr="00663D4F" w:rsidRDefault="00C02CDF" w:rsidP="00C02CDF">
      <w:pPr>
        <w:numPr>
          <w:ilvl w:val="0"/>
          <w:numId w:val="2"/>
        </w:numPr>
        <w:jc w:val="both"/>
      </w:pPr>
      <w:r w:rsidRPr="00663D4F">
        <w:t>numery służbowe telefonów komórkowych kierowcy i opiekuna przewożącego uczniów danym samochodem.</w:t>
      </w:r>
    </w:p>
    <w:p w14:paraId="4F3DEB18" w14:textId="1BB486D6" w:rsidR="00C02CDF" w:rsidRPr="00663D4F" w:rsidRDefault="00C02CDF" w:rsidP="00C02CDF">
      <w:pPr>
        <w:numPr>
          <w:ilvl w:val="0"/>
          <w:numId w:val="8"/>
        </w:numPr>
        <w:jc w:val="both"/>
      </w:pPr>
      <w:r w:rsidRPr="00663D4F">
        <w:t>Zamawiający zastrzega sobie prawo do nadzoru nad realizacją zamówienia, w szczególności do:</w:t>
      </w:r>
    </w:p>
    <w:p w14:paraId="1570C9C5" w14:textId="77777777" w:rsidR="00C02CDF" w:rsidRPr="00663D4F" w:rsidRDefault="00C02CDF" w:rsidP="00C02CDF">
      <w:pPr>
        <w:numPr>
          <w:ilvl w:val="0"/>
          <w:numId w:val="5"/>
        </w:numPr>
        <w:tabs>
          <w:tab w:val="clear" w:pos="1440"/>
          <w:tab w:val="num" w:pos="720"/>
        </w:tabs>
        <w:ind w:left="720"/>
        <w:jc w:val="both"/>
      </w:pPr>
      <w:r w:rsidRPr="00663D4F">
        <w:t>żądania do wglądu dokumentów potwierdzających sprawność pojazdów samochodowych oraz dowodów rejestracyjnych pojazdów samochodowych,</w:t>
      </w:r>
    </w:p>
    <w:p w14:paraId="22F93A13" w14:textId="77777777" w:rsidR="00C02CDF" w:rsidRPr="00663D4F" w:rsidRDefault="00C02CDF" w:rsidP="00C02CDF">
      <w:pPr>
        <w:numPr>
          <w:ilvl w:val="0"/>
          <w:numId w:val="5"/>
        </w:numPr>
        <w:tabs>
          <w:tab w:val="clear" w:pos="1440"/>
          <w:tab w:val="num" w:pos="720"/>
        </w:tabs>
        <w:ind w:left="720"/>
        <w:jc w:val="both"/>
      </w:pPr>
      <w:r w:rsidRPr="00663D4F">
        <w:t>żądania do wglądu dokumentów kierowców i opiekunów, potwierdzających kwalifikacje do wykonywania niniejszej umowy,</w:t>
      </w:r>
    </w:p>
    <w:p w14:paraId="4E35A486" w14:textId="41A2F41C" w:rsidR="00C02CDF" w:rsidRPr="00663D4F" w:rsidRDefault="00C02CDF" w:rsidP="00C02CDF">
      <w:pPr>
        <w:numPr>
          <w:ilvl w:val="0"/>
          <w:numId w:val="5"/>
        </w:numPr>
        <w:tabs>
          <w:tab w:val="clear" w:pos="1440"/>
          <w:tab w:val="num" w:pos="720"/>
        </w:tabs>
        <w:ind w:left="720"/>
        <w:jc w:val="both"/>
      </w:pPr>
      <w:r w:rsidRPr="00663D4F">
        <w:t>kontrolowania terminowości i punktualności wykonywanej usługi, na podstawie zatwierdzonego harmonogramu, o którym mowa ust. 3 niniejszego paragrafu –</w:t>
      </w:r>
      <w:r w:rsidR="00395D8B" w:rsidRPr="00663D4F">
        <w:t xml:space="preserve"> </w:t>
      </w:r>
      <w:r w:rsidRPr="00663D4F">
        <w:t>w tym celu Wykonawca umożliwi pracownikowi Zamawiającego lub upoważnionej przez niego osobie wstęp do pojazdu i przejazd w charakterze obserwatora</w:t>
      </w:r>
      <w:r w:rsidR="00E90F8A" w:rsidRPr="00663D4F">
        <w:t>.</w:t>
      </w:r>
    </w:p>
    <w:p w14:paraId="7AF5764D" w14:textId="77777777" w:rsidR="00E90F8A" w:rsidRPr="00663D4F" w:rsidRDefault="00E90F8A" w:rsidP="00E90F8A">
      <w:pPr>
        <w:numPr>
          <w:ilvl w:val="0"/>
          <w:numId w:val="8"/>
        </w:numPr>
        <w:suppressAutoHyphens w:val="0"/>
        <w:jc w:val="both"/>
        <w:rPr>
          <w:u w:val="single"/>
        </w:rPr>
      </w:pPr>
      <w:r w:rsidRPr="00663D4F">
        <w:t>Zamawiający podczas kontroli może wykonywać zdjęcia pojazdów realizujących usługę.</w:t>
      </w:r>
    </w:p>
    <w:p w14:paraId="35C86F12" w14:textId="61DC9ABA" w:rsidR="00C02CDF" w:rsidRPr="00663D4F" w:rsidRDefault="00E90F8A" w:rsidP="006B0BDA">
      <w:pPr>
        <w:numPr>
          <w:ilvl w:val="0"/>
          <w:numId w:val="8"/>
        </w:numPr>
        <w:suppressAutoHyphens w:val="0"/>
        <w:jc w:val="both"/>
        <w:rPr>
          <w:b/>
        </w:rPr>
      </w:pPr>
      <w:r w:rsidRPr="00663D4F">
        <w:t>Zamawiający nie jest zobowiązany do informowania Wykonawcy o zamiarze przeprowadzania kontroli.</w:t>
      </w:r>
    </w:p>
    <w:p w14:paraId="6728B60C" w14:textId="77777777" w:rsidR="00D00C5A" w:rsidRPr="00663D4F" w:rsidRDefault="00D00C5A" w:rsidP="00D00C5A">
      <w:pPr>
        <w:suppressAutoHyphens w:val="0"/>
        <w:ind w:left="360"/>
        <w:jc w:val="both"/>
        <w:rPr>
          <w:b/>
        </w:rPr>
      </w:pPr>
    </w:p>
    <w:p w14:paraId="0B44A907" w14:textId="2C36E2CD" w:rsidR="00C02CDF" w:rsidRPr="00663D4F" w:rsidRDefault="00C02CDF" w:rsidP="00692ED3">
      <w:pPr>
        <w:jc w:val="center"/>
        <w:rPr>
          <w:b/>
        </w:rPr>
      </w:pPr>
      <w:r w:rsidRPr="00663D4F">
        <w:rPr>
          <w:b/>
        </w:rPr>
        <w:t>§ 6</w:t>
      </w:r>
    </w:p>
    <w:p w14:paraId="6BD67515" w14:textId="20A270C2" w:rsidR="00AA109E" w:rsidRPr="00663D4F" w:rsidRDefault="00C02CDF" w:rsidP="00DC027E">
      <w:pPr>
        <w:pStyle w:val="Akapitzlist"/>
        <w:numPr>
          <w:ilvl w:val="0"/>
          <w:numId w:val="4"/>
        </w:numPr>
        <w:jc w:val="both"/>
        <w:rPr>
          <w:bCs/>
          <w:sz w:val="20"/>
          <w:szCs w:val="20"/>
          <w:lang w:eastAsia="ar-SA"/>
        </w:rPr>
      </w:pPr>
      <w:r w:rsidRPr="00663D4F">
        <w:rPr>
          <w:sz w:val="20"/>
          <w:szCs w:val="20"/>
        </w:rPr>
        <w:t xml:space="preserve">Za wykonanie przedmiotu umowy w zakresie zgodnym z </w:t>
      </w:r>
      <w:r w:rsidR="004F5EFE" w:rsidRPr="00663D4F">
        <w:rPr>
          <w:sz w:val="20"/>
          <w:szCs w:val="20"/>
        </w:rPr>
        <w:t>o</w:t>
      </w:r>
      <w:r w:rsidRPr="00663D4F">
        <w:rPr>
          <w:sz w:val="20"/>
          <w:szCs w:val="20"/>
        </w:rPr>
        <w:t xml:space="preserve">pisem przedmiotu zamówienia oraz </w:t>
      </w:r>
      <w:r w:rsidR="00DC027E" w:rsidRPr="00663D4F">
        <w:rPr>
          <w:sz w:val="20"/>
          <w:szCs w:val="20"/>
        </w:rPr>
        <w:t>złożoną ofertą Wykonawcy</w:t>
      </w:r>
      <w:r w:rsidRPr="00663D4F">
        <w:rPr>
          <w:sz w:val="20"/>
          <w:szCs w:val="20"/>
        </w:rPr>
        <w:t>, Strony ustalają</w:t>
      </w:r>
      <w:r w:rsidR="00CB1E85" w:rsidRPr="00663D4F">
        <w:rPr>
          <w:sz w:val="20"/>
          <w:szCs w:val="20"/>
        </w:rPr>
        <w:t xml:space="preserve"> </w:t>
      </w:r>
      <w:r w:rsidRPr="00663D4F">
        <w:rPr>
          <w:bCs/>
          <w:sz w:val="20"/>
          <w:szCs w:val="20"/>
        </w:rPr>
        <w:t xml:space="preserve">wynagrodzenie łączne </w:t>
      </w:r>
      <w:r w:rsidR="00CB1E85" w:rsidRPr="00663D4F">
        <w:rPr>
          <w:bCs/>
          <w:sz w:val="20"/>
          <w:szCs w:val="20"/>
          <w:lang w:eastAsia="ar-SA"/>
        </w:rPr>
        <w:t>w kwocie ogółem (za wszystkie przywozy i odwozy w okresie trwania umowy): brutto: … zł (słownie: ………………….... zł), w tym netto:  ………………..zł  (słownie……………….…….), podatek VAT…%, tj. …. zł (słownie:……………………….)</w:t>
      </w:r>
      <w:r w:rsidR="00C36C61">
        <w:rPr>
          <w:bCs/>
          <w:sz w:val="20"/>
          <w:szCs w:val="20"/>
          <w:lang w:eastAsia="ar-SA"/>
        </w:rPr>
        <w:t xml:space="preserve">, gdzie stawka wynagrodzenia za miesiąc świadczenia usługi wynosi: </w:t>
      </w:r>
      <w:r w:rsidR="00C36C61" w:rsidRPr="00663D4F">
        <w:rPr>
          <w:bCs/>
          <w:sz w:val="20"/>
          <w:szCs w:val="20"/>
          <w:lang w:eastAsia="ar-SA"/>
        </w:rPr>
        <w:t>brutto: … zł (słownie: ………………….... zł), w tym netto:  ………………..zł  (słownie……………….…….), podatek VAT…%, tj. …. zł (słownie:……………………….)</w:t>
      </w:r>
      <w:r w:rsidR="00C36C61">
        <w:rPr>
          <w:bCs/>
          <w:sz w:val="20"/>
          <w:szCs w:val="20"/>
          <w:lang w:eastAsia="ar-SA"/>
        </w:rPr>
        <w:t>,</w:t>
      </w:r>
    </w:p>
    <w:p w14:paraId="1011830D" w14:textId="77777777" w:rsidR="00C02CDF" w:rsidRPr="00663D4F" w:rsidRDefault="00C02CDF" w:rsidP="00BE14D5">
      <w:pPr>
        <w:pStyle w:val="Tekstpodstawowy"/>
        <w:numPr>
          <w:ilvl w:val="0"/>
          <w:numId w:val="4"/>
        </w:numPr>
        <w:spacing w:line="0" w:lineRule="atLeast"/>
        <w:jc w:val="both"/>
        <w:rPr>
          <w:sz w:val="20"/>
        </w:rPr>
      </w:pPr>
      <w:r w:rsidRPr="00663D4F">
        <w:rPr>
          <w:sz w:val="20"/>
        </w:rPr>
        <w:t>Wynagrodzenie określone w ust. 1 niniejszej umowy obejmuje wszelkie koszty realizacji przedmiotu umowy i jest niezmienne przez cały okres obowiązywania umowy.</w:t>
      </w:r>
    </w:p>
    <w:p w14:paraId="02C7FB0E" w14:textId="2BB228DC" w:rsidR="00C02CDF" w:rsidRPr="00663D4F" w:rsidRDefault="00C02CDF" w:rsidP="00BE14D5">
      <w:pPr>
        <w:pStyle w:val="Tekstpodstawowy"/>
        <w:numPr>
          <w:ilvl w:val="0"/>
          <w:numId w:val="4"/>
        </w:numPr>
        <w:spacing w:line="0" w:lineRule="atLeast"/>
        <w:jc w:val="both"/>
        <w:rPr>
          <w:sz w:val="20"/>
        </w:rPr>
      </w:pPr>
      <w:r w:rsidRPr="00663D4F">
        <w:rPr>
          <w:sz w:val="20"/>
        </w:rPr>
        <w:t>Określone w</w:t>
      </w:r>
      <w:r w:rsidR="00F26CF7" w:rsidRPr="00663D4F">
        <w:rPr>
          <w:sz w:val="20"/>
        </w:rPr>
        <w:t xml:space="preserve"> ust. 1 </w:t>
      </w:r>
      <w:r w:rsidR="00783D30" w:rsidRPr="00663D4F">
        <w:rPr>
          <w:sz w:val="20"/>
        </w:rPr>
        <w:t>wynagrodzenie jest</w:t>
      </w:r>
      <w:r w:rsidRPr="00663D4F">
        <w:rPr>
          <w:sz w:val="20"/>
        </w:rPr>
        <w:t xml:space="preserve"> stałe przez cały okres realizacji umowy i mo</w:t>
      </w:r>
      <w:r w:rsidR="00783D30" w:rsidRPr="00663D4F">
        <w:rPr>
          <w:sz w:val="20"/>
        </w:rPr>
        <w:t>że</w:t>
      </w:r>
      <w:r w:rsidRPr="00663D4F">
        <w:rPr>
          <w:sz w:val="20"/>
        </w:rPr>
        <w:t xml:space="preserve"> ulec zmianie wyłącznie </w:t>
      </w:r>
      <w:r w:rsidRPr="00663D4F">
        <w:rPr>
          <w:sz w:val="20"/>
        </w:rPr>
        <w:lastRenderedPageBreak/>
        <w:t>w przypadku zmian obowiązujących przepisów prawa określających wysokość stawki podatku VAT</w:t>
      </w:r>
      <w:r w:rsidR="00B9308E" w:rsidRPr="00663D4F">
        <w:rPr>
          <w:sz w:val="20"/>
        </w:rPr>
        <w:t>, przy czym wartość netto pozostanie bez zmian.</w:t>
      </w:r>
    </w:p>
    <w:p w14:paraId="381B0C23" w14:textId="61AF210B" w:rsidR="00C02CDF" w:rsidRPr="00663D4F" w:rsidRDefault="00C02CDF" w:rsidP="00C02CDF">
      <w:pPr>
        <w:numPr>
          <w:ilvl w:val="0"/>
          <w:numId w:val="4"/>
        </w:numPr>
        <w:jc w:val="both"/>
      </w:pPr>
      <w:r w:rsidRPr="00663D4F">
        <w:t xml:space="preserve">Zwiększenie liczby przewożonych uczniów o </w:t>
      </w:r>
      <w:r w:rsidR="00517EC5" w:rsidRPr="00663D4F">
        <w:t xml:space="preserve">dodatkowe </w:t>
      </w:r>
      <w:r w:rsidRPr="00663D4F">
        <w:t>osoby, w tym osoby na wózkach</w:t>
      </w:r>
      <w:r w:rsidR="00D219AC" w:rsidRPr="00663D4F">
        <w:t xml:space="preserve"> do liczby dostępnych miejsc w samochodzie</w:t>
      </w:r>
      <w:r w:rsidRPr="00663D4F">
        <w:t>, nie powoduje podwyższenia kwoty, o której mowa w ust. 1 pkt 1 niniejszego paragrafu.</w:t>
      </w:r>
    </w:p>
    <w:p w14:paraId="00AD6D84" w14:textId="1971016F" w:rsidR="00C02CDF" w:rsidRPr="00663D4F" w:rsidRDefault="00C02CDF" w:rsidP="00C02CDF">
      <w:pPr>
        <w:numPr>
          <w:ilvl w:val="0"/>
          <w:numId w:val="4"/>
        </w:numPr>
        <w:jc w:val="both"/>
      </w:pPr>
      <w:r w:rsidRPr="00663D4F">
        <w:t xml:space="preserve">Zapłata za wykonywanie usług objętych przedmiotem niniejszej umowy będzie realizowana zgodnie z ust. </w:t>
      </w:r>
      <w:r w:rsidR="0067602F" w:rsidRPr="00663D4F">
        <w:t>4</w:t>
      </w:r>
      <w:r w:rsidRPr="00663D4F">
        <w:t xml:space="preserve"> niniejszego paragrafu na podstawie prawidłowo wystawionych faktur VAT na koniec każdego miesiąca w terminie 14 dni od daty otrzymania faktury przez Zamawiającego na rachunek Wykonawcy wskazany na fakturze</w:t>
      </w:r>
      <w:r w:rsidR="00244F6C" w:rsidRPr="00663D4F">
        <w:t>.</w:t>
      </w:r>
    </w:p>
    <w:p w14:paraId="2B2904A5" w14:textId="77FE32E1" w:rsidR="00C02CDF" w:rsidRPr="00663D4F" w:rsidRDefault="00C02CDF" w:rsidP="00C02CDF">
      <w:pPr>
        <w:numPr>
          <w:ilvl w:val="0"/>
          <w:numId w:val="4"/>
        </w:numPr>
        <w:jc w:val="both"/>
      </w:pPr>
      <w:r w:rsidRPr="00663D4F">
        <w:t>Suma wystawionych faktur VAT nie przekroczy kwoty, o której mowa w ust 1 niniejszego paragrafu.</w:t>
      </w:r>
    </w:p>
    <w:p w14:paraId="333FC017" w14:textId="30358AA7" w:rsidR="00C02CDF" w:rsidRPr="00663D4F" w:rsidRDefault="00C02CDF" w:rsidP="00C02CDF">
      <w:pPr>
        <w:numPr>
          <w:ilvl w:val="0"/>
          <w:numId w:val="4"/>
        </w:numPr>
        <w:jc w:val="both"/>
      </w:pPr>
      <w:r w:rsidRPr="00663D4F">
        <w:t xml:space="preserve">Wynagrodzenie, objęte fakturą, o której mowa w ust. </w:t>
      </w:r>
      <w:r w:rsidR="00480C8D" w:rsidRPr="00663D4F">
        <w:t>5</w:t>
      </w:r>
      <w:r w:rsidRPr="00663D4F">
        <w:t xml:space="preserve"> niniejszego paragrafu zostanie zapłacone z wykorzystaniem Mechanizmu Podzielonej Płatności, o którym mowa w art. 108a ustawy z dnia 11 marca 2004 r. o podatku od towarów i usług (</w:t>
      </w:r>
      <w:proofErr w:type="spellStart"/>
      <w:r w:rsidRPr="00663D4F">
        <w:t>t.j</w:t>
      </w:r>
      <w:proofErr w:type="spellEnd"/>
      <w:r w:rsidRPr="00663D4F">
        <w:t>. Dz. U. z 20</w:t>
      </w:r>
      <w:r w:rsidR="00526F06" w:rsidRPr="00663D4F">
        <w:t>22</w:t>
      </w:r>
      <w:r w:rsidRPr="00663D4F">
        <w:t xml:space="preserve"> r., poz. </w:t>
      </w:r>
      <w:r w:rsidR="00526F06" w:rsidRPr="00663D4F">
        <w:t>931</w:t>
      </w:r>
      <w:r w:rsidRPr="00663D4F">
        <w:t>), tj. na rachunek bankowy lub rachunek w spółdzielczej kasie oszczędnościowo - kredytowej Wykonawcy wskazany w fakturze, w ramach którego został/zostanie aktywowany rachunek VAT, przeznaczony do przyjmowania i dokonywania płatności kwot należności wynikających z faktur z wykazaną kwotą podatku.</w:t>
      </w:r>
    </w:p>
    <w:p w14:paraId="2FB91184" w14:textId="77777777" w:rsidR="00C02CDF" w:rsidRPr="00663D4F" w:rsidRDefault="00C02CDF" w:rsidP="00C02CDF">
      <w:pPr>
        <w:numPr>
          <w:ilvl w:val="0"/>
          <w:numId w:val="4"/>
        </w:numPr>
        <w:jc w:val="both"/>
      </w:pPr>
      <w:r w:rsidRPr="00663D4F">
        <w:t>Za termin płatności przyjmuje się dzień obciążenia rachunku Zamawiającego.</w:t>
      </w:r>
    </w:p>
    <w:p w14:paraId="14F5685F" w14:textId="22F75CC6" w:rsidR="00CE617C" w:rsidRPr="00663D4F" w:rsidRDefault="00C02CDF" w:rsidP="00CE617C">
      <w:pPr>
        <w:numPr>
          <w:ilvl w:val="0"/>
          <w:numId w:val="4"/>
        </w:numPr>
        <w:jc w:val="both"/>
      </w:pPr>
      <w:r w:rsidRPr="00663D4F">
        <w:t>Wykonawca bez pisemnej zgody Zamawiającego nie może dokonać cesji wierzytelności.</w:t>
      </w:r>
    </w:p>
    <w:p w14:paraId="2794B16C" w14:textId="77777777" w:rsidR="00692ED3" w:rsidRPr="00663D4F" w:rsidRDefault="00692ED3" w:rsidP="00692ED3">
      <w:pPr>
        <w:jc w:val="center"/>
        <w:rPr>
          <w:b/>
        </w:rPr>
      </w:pPr>
    </w:p>
    <w:p w14:paraId="00F985A8" w14:textId="2578D51E" w:rsidR="00CE617C" w:rsidRPr="00663D4F" w:rsidRDefault="00CE617C" w:rsidP="00692ED3">
      <w:pPr>
        <w:jc w:val="center"/>
        <w:rPr>
          <w:b/>
        </w:rPr>
      </w:pPr>
      <w:r w:rsidRPr="00663D4F">
        <w:rPr>
          <w:b/>
        </w:rPr>
        <w:t>§ 7</w:t>
      </w:r>
    </w:p>
    <w:p w14:paraId="0021705D" w14:textId="77777777" w:rsidR="00421383" w:rsidRPr="00421383" w:rsidRDefault="00421383" w:rsidP="00421383">
      <w:pPr>
        <w:numPr>
          <w:ilvl w:val="0"/>
          <w:numId w:val="31"/>
        </w:numPr>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Wykonawca, podwykonawca lub dalszy podwykonawca zamówienia na wykonanie usługi zamierzający zawrzeć umowę o podwykonawstwo, której przedmiotem jest wykonanie usługi, jest obowiązany, w trakcie realizacji zamówienia, do przedłożenia zamawiającemu projektu tej umowy, przy czym podwykonawca lub dalszy podwykonawca jest obowiązany dołączyć zgodę wykonawcy na zawarcie umowy o podwykonawstwo o treści zgodnej z projektem umowy.</w:t>
      </w:r>
    </w:p>
    <w:p w14:paraId="1DE03E82" w14:textId="77777777" w:rsidR="00421383" w:rsidRPr="00421383" w:rsidRDefault="00421383" w:rsidP="00421383">
      <w:pPr>
        <w:numPr>
          <w:ilvl w:val="0"/>
          <w:numId w:val="31"/>
        </w:numPr>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W przypadku zamówień na wykonanie usługi, która ma być wykonana w miejscu podlegającym bezpośredniemu nadzorowi zamawiającego, zamawiający żąda, aby przed przystąpieniem do wykonania zamówienia wykonawca podał nazwy, dane kontaktowe oraz przedstawicieli, podwykonawców zaangażowanych w takie roboty budowlane lub usługi. </w:t>
      </w:r>
    </w:p>
    <w:p w14:paraId="3ECAC6D6" w14:textId="77777777" w:rsidR="00421383" w:rsidRPr="00421383" w:rsidRDefault="00421383" w:rsidP="00421383">
      <w:pPr>
        <w:numPr>
          <w:ilvl w:val="0"/>
          <w:numId w:val="31"/>
        </w:numPr>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Wykonawca zawiadomi zamawiającego o wszelkich zmianach w odniesieniu do informacji, o których mowa w pkt 2, w trakcie realizacji zamówienia, a także przekaże wymagane informacje na temat nowych podwykonawców, którym w późniejszym okresie zamierza powierzyć realizację robót budowlanych lub usług.</w:t>
      </w:r>
    </w:p>
    <w:p w14:paraId="043ADE28" w14:textId="77777777" w:rsidR="00421383" w:rsidRPr="00421383" w:rsidRDefault="00421383" w:rsidP="00421383">
      <w:pPr>
        <w:numPr>
          <w:ilvl w:val="0"/>
          <w:numId w:val="31"/>
        </w:numPr>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Wykonawca w związku z wykonywaniem przedmiotu umowy może korzystać z podwykonawstwa w zakresie określonym w ofercie lub za zgodą zamawiającego (wyrażoną w formie pisemnej pod rygorem nieważności), jeśli wykonawca zechce powierzyć podwykonawcy wykonanie części przedmiotu umowy w trakcie jej realizacji. W takim przypadku zamawiający może udzielić wykonawcy zgody na korzystanie z podwykonawstwa. Wniosek wykonawcy winien wskazywać szczegółowo powody, dla których nie może on zrealizować przedmiotu umowy bez udziału podwykonawcy, zakres robót, które chciałby podzielić i wartość wynagrodzenia za ich wykonanie, wraz z nazwą i adresem podwykonawcy oraz dokumentami. Wykonawca na żądanie zamawiającego przedstawia oświadczenie, o którym mowa w art. 125 ust. 1 </w:t>
      </w:r>
      <w:proofErr w:type="spellStart"/>
      <w:r w:rsidRPr="00421383">
        <w:rPr>
          <w:bCs/>
          <w:color w:val="000000"/>
          <w:kern w:val="2"/>
          <w:lang w:eastAsia="pl-PL"/>
          <w14:ligatures w14:val="standardContextual"/>
        </w:rPr>
        <w:t>Pzp</w:t>
      </w:r>
      <w:proofErr w:type="spellEnd"/>
      <w:r w:rsidRPr="00421383">
        <w:rPr>
          <w:bCs/>
          <w:color w:val="000000"/>
          <w:kern w:val="2"/>
          <w:lang w:eastAsia="pl-PL"/>
          <w14:ligatures w14:val="standardContextual"/>
        </w:rPr>
        <w:t>, lub podmiotowe środki dowodowe dotyczące tego podwykonawcy.</w:t>
      </w:r>
    </w:p>
    <w:p w14:paraId="616952E9" w14:textId="77777777" w:rsidR="00421383" w:rsidRPr="00421383" w:rsidRDefault="00421383" w:rsidP="00421383">
      <w:pPr>
        <w:numPr>
          <w:ilvl w:val="0"/>
          <w:numId w:val="31"/>
        </w:numPr>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Jeżeli zmiana albo rezygnacja z podwykonawcy dotyczy podmiotu, na którego zasoby wykonawca powoływał się, na zasadach określonych w art. 118 ust. 1 </w:t>
      </w:r>
      <w:proofErr w:type="spellStart"/>
      <w:r w:rsidRPr="00421383">
        <w:rPr>
          <w:bCs/>
          <w:color w:val="000000"/>
          <w:kern w:val="2"/>
          <w:lang w:eastAsia="pl-PL"/>
          <w14:ligatures w14:val="standardContextual"/>
        </w:rPr>
        <w:t>Pzp</w:t>
      </w:r>
      <w:proofErr w:type="spellEnd"/>
      <w:r w:rsidRPr="00421383">
        <w:rPr>
          <w:bCs/>
          <w:color w:val="000000"/>
          <w:kern w:val="2"/>
          <w:lang w:eastAsia="pl-PL"/>
          <w14:ligatures w14:val="standardContextual"/>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Zamawiający może badać, czy nie zachodzą wobec podwykonawcy niebędącego podmiotem udostępniającym zasoby podstawy wykluczenia, o których mowa w art. 108 </w:t>
      </w:r>
      <w:proofErr w:type="spellStart"/>
      <w:r w:rsidRPr="00421383">
        <w:rPr>
          <w:bCs/>
          <w:color w:val="000000"/>
          <w:kern w:val="2"/>
          <w:lang w:eastAsia="pl-PL"/>
          <w14:ligatures w14:val="standardContextual"/>
        </w:rPr>
        <w:t>Pzp</w:t>
      </w:r>
      <w:proofErr w:type="spellEnd"/>
      <w:r w:rsidRPr="00421383">
        <w:rPr>
          <w:bCs/>
          <w:color w:val="000000"/>
          <w:kern w:val="2"/>
          <w:lang w:eastAsia="pl-PL"/>
          <w14:ligatures w14:val="standardContextual"/>
        </w:rPr>
        <w:t xml:space="preserve">. Wykonawca na żądanie zamawiającego przedstawia oświadczenie, o którym mowa w art. 125 ust. 1 </w:t>
      </w:r>
      <w:proofErr w:type="spellStart"/>
      <w:r w:rsidRPr="00421383">
        <w:rPr>
          <w:bCs/>
          <w:color w:val="000000"/>
          <w:kern w:val="2"/>
          <w:lang w:eastAsia="pl-PL"/>
          <w14:ligatures w14:val="standardContextual"/>
        </w:rPr>
        <w:t>Pzp</w:t>
      </w:r>
      <w:proofErr w:type="spellEnd"/>
      <w:r w:rsidRPr="00421383">
        <w:rPr>
          <w:bCs/>
          <w:color w:val="000000"/>
          <w:kern w:val="2"/>
          <w:lang w:eastAsia="pl-PL"/>
          <w14:ligatures w14:val="standardContextual"/>
        </w:rPr>
        <w:t>, lub podmiotowe środki dowodowe dotyczące tego podwykonawcy; jeżeli wobec podwykonawcy zachodzą podstawy wykluczenia, zamawiający żąda, aby wykonawca w terminie określonym przez zamawiającego zastąpił tego podwykonawcę pod rygorem niedopuszczenia podwykonawcy do realizacji części zamówienia.</w:t>
      </w:r>
    </w:p>
    <w:p w14:paraId="209E9F32" w14:textId="77777777" w:rsidR="00421383" w:rsidRPr="00421383" w:rsidRDefault="00421383" w:rsidP="00421383">
      <w:pPr>
        <w:numPr>
          <w:ilvl w:val="0"/>
          <w:numId w:val="31"/>
        </w:numPr>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Powierzenie wykonania części zamówienia Podwykonawcom nie zmienia odpowiedzialności Wykonawcy wobec Zamawiającego za wykonanie tej części robót. Wykonawca jest odpowiedzialny za działania, uchybienia i zaniedbania Podwykonawców i ich pracowników w takim samym stopniu, jakby to były działania, uchybienia lub zaniedbania jego własnych pracowników.</w:t>
      </w:r>
    </w:p>
    <w:p w14:paraId="004DFFE2" w14:textId="77777777" w:rsidR="00421383" w:rsidRPr="00421383" w:rsidRDefault="00421383" w:rsidP="00421383">
      <w:pPr>
        <w:numPr>
          <w:ilvl w:val="0"/>
          <w:numId w:val="31"/>
        </w:numPr>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lastRenderedPageBreak/>
        <w:t xml:space="preserve">Powierzenie przez Wykonawcę wykonania części usługi Podwykonawcy może nastąpić wyłącznie na podstawie umowy zawartej przez Wykonawcę z Podwykonawcą w formie pisemnej. </w:t>
      </w:r>
    </w:p>
    <w:p w14:paraId="4B5E35DA" w14:textId="77777777" w:rsidR="00421383" w:rsidRPr="00421383" w:rsidRDefault="00421383" w:rsidP="00421383">
      <w:pPr>
        <w:numPr>
          <w:ilvl w:val="0"/>
          <w:numId w:val="31"/>
        </w:numPr>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W przypadku zamiaru powierzenia przez Wykonawcę, Podwykonawcę lub dalszego Podwykonawcę części przedmiotu zamówienia Podwykonawcy lub dalszemu Podwykonawcy w zakresie wskazanym powyżej, Strony postanawiają, że Wykonawca, Podwykonawca lub dalszy Podwykonawca każdorazowo przedłoży do akceptacji Zamawiającemu: </w:t>
      </w:r>
    </w:p>
    <w:p w14:paraId="7844C13D" w14:textId="77777777" w:rsidR="00421383" w:rsidRPr="00421383" w:rsidRDefault="00421383" w:rsidP="00421383">
      <w:pPr>
        <w:numPr>
          <w:ilvl w:val="0"/>
          <w:numId w:val="32"/>
        </w:numPr>
        <w:tabs>
          <w:tab w:val="left" w:pos="426"/>
        </w:tabs>
        <w:suppressAutoHyphens w:val="0"/>
        <w:spacing w:after="13" w:line="268" w:lineRule="auto"/>
        <w:ind w:left="851" w:hanging="425"/>
        <w:contextualSpacing/>
        <w:jc w:val="both"/>
        <w:rPr>
          <w:color w:val="000000"/>
          <w:kern w:val="2"/>
          <w:lang w:eastAsia="pl-PL"/>
          <w14:ligatures w14:val="standardContextual"/>
        </w:rPr>
      </w:pPr>
      <w:r w:rsidRPr="00421383">
        <w:rPr>
          <w:bCs/>
          <w:color w:val="000000"/>
          <w:kern w:val="2"/>
          <w:lang w:eastAsia="pl-PL"/>
          <w14:ligatures w14:val="standardContextual"/>
        </w:rPr>
        <w:t>projekt umowy o podwykonawstwo, której przedmiotem jest wykonanie usługi, a także projekty jej zmian wraz z częścią dokumentacji dotyczącą wykonania tych usług – na co najmniej 14 dni przed planowanym dniem zawarcia umowy z Podwykonawcą lub dalszym Podwykonawcą lub jej zmiany, przy czym Podwykonawca lub dalszy Podwykonawca jest obowiązany dołączyć zgodę Wykonawcy na zawarcie umowy o podwykonawstwo o treści zgodnej z projektem umowy;</w:t>
      </w:r>
    </w:p>
    <w:p w14:paraId="00B62F9C" w14:textId="77777777" w:rsidR="00421383" w:rsidRPr="00421383" w:rsidRDefault="00421383" w:rsidP="00421383">
      <w:pPr>
        <w:numPr>
          <w:ilvl w:val="0"/>
          <w:numId w:val="32"/>
        </w:numPr>
        <w:tabs>
          <w:tab w:val="left" w:pos="426"/>
        </w:tabs>
        <w:suppressAutoHyphens w:val="0"/>
        <w:spacing w:after="13" w:line="268" w:lineRule="auto"/>
        <w:ind w:left="851" w:hanging="425"/>
        <w:contextualSpacing/>
        <w:jc w:val="both"/>
        <w:rPr>
          <w:color w:val="000000"/>
          <w:kern w:val="2"/>
          <w:lang w:eastAsia="pl-PL"/>
          <w14:ligatures w14:val="standardContextual"/>
        </w:rPr>
      </w:pPr>
      <w:r w:rsidRPr="00421383">
        <w:rPr>
          <w:bCs/>
          <w:color w:val="000000"/>
          <w:kern w:val="2"/>
          <w:lang w:eastAsia="pl-PL"/>
          <w14:ligatures w14:val="standardContextual"/>
        </w:rPr>
        <w:t>poświadczoną za zgodność z oryginałem kopię zawartej umowy o podwykonawstwo, której przedmiotem są usługi i jej zmian, w terminie 7 dni (siedmiu dni) od dnia jej zawarcia lub jej zmiany.</w:t>
      </w:r>
    </w:p>
    <w:p w14:paraId="684D1D41"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Termin zapłaty wynagrodzenia Podwykonawcy lub dalszemu Podwykonawcy przewidziany w umowie o podwykonawstwo nie może być dłuższy niż 30 dni (trzydzieści dni) od dnia doręczenia Wykonawcy, Podwykonawcy lub dalszemu Podwykonawcy faktury lub rachunku, potwierdzających wykonanie zleconej Podwykonawcy lub dalszemu Podwykonawcy dostawy, usługi lub roboty budowlanej. </w:t>
      </w:r>
    </w:p>
    <w:p w14:paraId="71683F8C"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Wykonawca, Podwykonawca lub dalszy Podwykonawca zamówienia na usługi przedkłada Zamawiającemu poświadczoną za zgodność z oryginałem kopię zawartej umowy o podwykonawstwo, której przedmiotem są dostawy lub usługi i jej zmian, w terminie 7 dni od dnia jej zawarcia lub zmiany, z wyłączeniem umów o podwykonawstwo o wartości mniejszej niż 0,5% wartości umowy w sprawie zamówienia publicznego. </w:t>
      </w:r>
    </w:p>
    <w:p w14:paraId="475AC99B"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Jeżeli termin zapłaty wynagrodzenia jest dłuższy niż określony w ust. 9, Zamawiający informuje o tym Wykonawcę i wzywa go do doprowadzenia do zmiany tej umowy w terminie 7 dni (siedmiu dni) od dnia otrzymania poświadczonej za zgodność z oryginałem kopii umowy o podwykonawstwo lub jej zmiany pod rygorem wystąpienia o zapłatę kary umownej.</w:t>
      </w:r>
    </w:p>
    <w:p w14:paraId="00F520F2"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Zamawiający w terminie 7 dni (siedmiu dni) zgłosi w formie pisemnej zastrzeżenia do projektu umowy o podwykonawstwo, której przedmiotem są usługi i do projektu jej zmiany: </w:t>
      </w:r>
    </w:p>
    <w:p w14:paraId="56FD8B07" w14:textId="77777777" w:rsidR="00421383" w:rsidRPr="00421383" w:rsidRDefault="00421383" w:rsidP="00421383">
      <w:pPr>
        <w:numPr>
          <w:ilvl w:val="0"/>
          <w:numId w:val="33"/>
        </w:numPr>
        <w:tabs>
          <w:tab w:val="left" w:pos="284"/>
        </w:tabs>
        <w:suppressAutoHyphens w:val="0"/>
        <w:spacing w:after="13" w:line="268" w:lineRule="auto"/>
        <w:contextualSpacing/>
        <w:jc w:val="both"/>
        <w:rPr>
          <w:color w:val="000000"/>
          <w:kern w:val="2"/>
          <w:lang w:eastAsia="pl-PL"/>
          <w14:ligatures w14:val="standardContextual"/>
        </w:rPr>
      </w:pPr>
      <w:r w:rsidRPr="00421383">
        <w:rPr>
          <w:bCs/>
          <w:color w:val="000000"/>
          <w:kern w:val="2"/>
          <w:lang w:eastAsia="pl-PL"/>
          <w14:ligatures w14:val="standardContextual"/>
        </w:rPr>
        <w:t xml:space="preserve">niespełniającej wymagań określonych w SWZ oraz załącznikach do SWZ oraz wymagań określonych w niniejszej umowie i załącznikach do niej; </w:t>
      </w:r>
    </w:p>
    <w:p w14:paraId="57CB5E57" w14:textId="77777777" w:rsidR="00421383" w:rsidRPr="00421383" w:rsidRDefault="00421383" w:rsidP="00421383">
      <w:pPr>
        <w:numPr>
          <w:ilvl w:val="0"/>
          <w:numId w:val="33"/>
        </w:numPr>
        <w:tabs>
          <w:tab w:val="left" w:pos="284"/>
        </w:tabs>
        <w:suppressAutoHyphens w:val="0"/>
        <w:spacing w:after="13" w:line="268" w:lineRule="auto"/>
        <w:contextualSpacing/>
        <w:jc w:val="both"/>
        <w:rPr>
          <w:color w:val="000000"/>
          <w:kern w:val="2"/>
          <w:lang w:eastAsia="pl-PL"/>
          <w14:ligatures w14:val="standardContextual"/>
        </w:rPr>
      </w:pPr>
      <w:r w:rsidRPr="00421383">
        <w:rPr>
          <w:bCs/>
          <w:color w:val="000000"/>
          <w:kern w:val="2"/>
          <w:lang w:eastAsia="pl-PL"/>
          <w14:ligatures w14:val="standardContextual"/>
        </w:rPr>
        <w:t xml:space="preserve">gdy przewiduje ona termin zapłaty wynagrodzenia Podwykonawcy lub dalszemu Podwykonawcy dłuższy niż 30 dni (trzydzieści dni) od dnia doręczenia Wykonawcy, Podwykonawcy lub dalszemu Podwykonawcy faktury lub rachunku, potwierdzających wykonanie zleconej Podwykonawcy lub dalszemu Podwykonawcy dostawy, usługi lub roboty budowlanej; </w:t>
      </w:r>
    </w:p>
    <w:p w14:paraId="2FEF09E5" w14:textId="77777777" w:rsidR="00421383" w:rsidRPr="00421383" w:rsidRDefault="00421383" w:rsidP="00421383">
      <w:pPr>
        <w:numPr>
          <w:ilvl w:val="0"/>
          <w:numId w:val="33"/>
        </w:numPr>
        <w:tabs>
          <w:tab w:val="left" w:pos="284"/>
        </w:tabs>
        <w:suppressAutoHyphens w:val="0"/>
        <w:spacing w:after="13" w:line="268" w:lineRule="auto"/>
        <w:contextualSpacing/>
        <w:jc w:val="both"/>
        <w:rPr>
          <w:color w:val="000000"/>
          <w:kern w:val="2"/>
          <w:lang w:eastAsia="pl-PL"/>
          <w14:ligatures w14:val="standardContextual"/>
        </w:rPr>
      </w:pPr>
      <w:r w:rsidRPr="00421383">
        <w:rPr>
          <w:bCs/>
          <w:color w:val="000000"/>
          <w:kern w:val="2"/>
          <w:lang w:eastAsia="pl-PL"/>
          <w14:ligatures w14:val="standardContextual"/>
        </w:rPr>
        <w:t xml:space="preserve">gdy kwota wynagrodzenia Podwykonawcy lub dalszego Podwykonawcy jest wyższa niż wartość tego zakresu robót, wynikająca z kosztorysu ofertowego, dostarczonego Zamawiającemu, </w:t>
      </w:r>
    </w:p>
    <w:p w14:paraId="005B6B50" w14:textId="77777777" w:rsidR="00421383" w:rsidRPr="00421383" w:rsidRDefault="00421383" w:rsidP="00421383">
      <w:pPr>
        <w:numPr>
          <w:ilvl w:val="0"/>
          <w:numId w:val="33"/>
        </w:numPr>
        <w:tabs>
          <w:tab w:val="left" w:pos="284"/>
        </w:tabs>
        <w:suppressAutoHyphens w:val="0"/>
        <w:spacing w:after="13" w:line="268" w:lineRule="auto"/>
        <w:contextualSpacing/>
        <w:jc w:val="both"/>
        <w:rPr>
          <w:color w:val="000000"/>
          <w:kern w:val="2"/>
          <w:lang w:eastAsia="pl-PL"/>
          <w14:ligatures w14:val="standardContextual"/>
        </w:rPr>
      </w:pPr>
      <w:r w:rsidRPr="00421383">
        <w:rPr>
          <w:bCs/>
          <w:color w:val="000000"/>
          <w:kern w:val="2"/>
          <w:lang w:eastAsia="pl-PL"/>
          <w14:ligatures w14:val="standardContextual"/>
        </w:rPr>
        <w:t>jeżeli treść projektu umowy lub treść projektu jej zmiany będzie sprzeczna z treścią umowy zawartej przez Zamawiającego z Wykonawcą,</w:t>
      </w:r>
    </w:p>
    <w:p w14:paraId="4E309CBA" w14:textId="77777777" w:rsidR="00421383" w:rsidRPr="00421383" w:rsidRDefault="00421383" w:rsidP="00421383">
      <w:pPr>
        <w:numPr>
          <w:ilvl w:val="0"/>
          <w:numId w:val="33"/>
        </w:numPr>
        <w:tabs>
          <w:tab w:val="left" w:pos="284"/>
        </w:tabs>
        <w:suppressAutoHyphens w:val="0"/>
        <w:spacing w:after="13" w:line="268" w:lineRule="auto"/>
        <w:contextualSpacing/>
        <w:jc w:val="both"/>
        <w:rPr>
          <w:color w:val="000000"/>
          <w:kern w:val="2"/>
          <w:lang w:eastAsia="pl-PL"/>
          <w14:ligatures w14:val="standardContextual"/>
        </w:rPr>
      </w:pPr>
      <w:r w:rsidRPr="00421383">
        <w:rPr>
          <w:bCs/>
          <w:color w:val="000000"/>
          <w:kern w:val="2"/>
          <w:lang w:eastAsia="pl-PL"/>
          <w14:ligatures w14:val="standardContextual"/>
        </w:rPr>
        <w:t>zawiera ona postanowienia niezgodne z art. 463 PZP.</w:t>
      </w:r>
    </w:p>
    <w:p w14:paraId="39F95C0C"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Niezgłoszenie w formie pisemnej zastrzeżeń do przedłożonego projektu umowy o podwykonawstwo, której przedmiotem są usługi lub do projektu jej zmiany w przewidzianym powyżej terminie, uważa się za akceptację projektu umowy lub projektu jej zmiany przez Zamawiającego. </w:t>
      </w:r>
    </w:p>
    <w:p w14:paraId="2E4CFD5F"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Podwykonawca lub dalszy Podwykonawca jest obowiązany dołączyć zgodę Wykonawcy na zawarcie umowy o podwykonawstwo o treści zgodnej z projektem umowy. </w:t>
      </w:r>
    </w:p>
    <w:p w14:paraId="5AA0E427"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Umowa o podwykonawstwo winna być zawarta w formie pisemnej pod rygorem nieważności.</w:t>
      </w:r>
    </w:p>
    <w:p w14:paraId="695D804F"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Zamawiający dokona bezpośredniej zapłaty wymagalnego wynagrodzenia przysługującego podwykonawcy lub dalszemu podwykonawcy, który zawarł zaakceptowaną przez zamawiającego umowę o podwykonawstwo, której przedmiotem są usługi, lub który zawarł przedłożoną zamawiającemu umowę o podwykonawstwo, której przedmiotem są dostawy lub usługi, w przypadku uchylenia się od obowiązku zapłaty odpowiednio przez wykonawcę, podwykonawcę lub dalszego podwykonawcę. </w:t>
      </w:r>
    </w:p>
    <w:p w14:paraId="4310563A" w14:textId="77777777" w:rsidR="00421383" w:rsidRPr="00421383" w:rsidRDefault="00421383" w:rsidP="00421383">
      <w:pPr>
        <w:numPr>
          <w:ilvl w:val="0"/>
          <w:numId w:val="31"/>
        </w:numPr>
        <w:tabs>
          <w:tab w:val="left" w:pos="426"/>
        </w:tabs>
        <w:suppressAutoHyphens w:val="0"/>
        <w:spacing w:after="13" w:line="268" w:lineRule="auto"/>
        <w:ind w:left="426" w:hanging="426"/>
        <w:jc w:val="both"/>
        <w:rPr>
          <w:color w:val="000000"/>
          <w:kern w:val="2"/>
          <w:lang w:eastAsia="pl-PL"/>
          <w14:ligatures w14:val="standardContextual"/>
        </w:rPr>
      </w:pPr>
      <w:r w:rsidRPr="00421383">
        <w:rPr>
          <w:bCs/>
          <w:color w:val="000000"/>
          <w:kern w:val="2"/>
          <w:lang w:eastAsia="pl-PL"/>
          <w14:ligatures w14:val="standardContextual"/>
        </w:rPr>
        <w:t>Wynagrodzenie, o którym mowa w ust. 16, dotyczy wyłącznie należności powstałych po zaakceptowaniu przez Zamawiającego umowy o podwykonawstwo, której przedmiotem są usługi, lub po przedłożeniu zamawiającemu poświadczonej za zgodność z oryginałem kopii umowy o podwykonawstwo, której przedmiotem są dostawy lub usługi.</w:t>
      </w:r>
    </w:p>
    <w:p w14:paraId="64C8CEC0" w14:textId="77777777" w:rsidR="00421383" w:rsidRPr="00421383" w:rsidRDefault="00421383" w:rsidP="00421383">
      <w:pPr>
        <w:numPr>
          <w:ilvl w:val="0"/>
          <w:numId w:val="31"/>
        </w:numPr>
        <w:tabs>
          <w:tab w:val="left" w:pos="426"/>
        </w:tabs>
        <w:suppressAutoHyphens w:val="0"/>
        <w:spacing w:after="13" w:line="268" w:lineRule="auto"/>
        <w:ind w:left="426" w:hanging="426"/>
        <w:jc w:val="both"/>
        <w:rPr>
          <w:color w:val="000000"/>
          <w:kern w:val="2"/>
          <w:lang w:eastAsia="pl-PL"/>
          <w14:ligatures w14:val="standardContextual"/>
        </w:rPr>
      </w:pPr>
      <w:r w:rsidRPr="00421383">
        <w:rPr>
          <w:bCs/>
          <w:color w:val="000000"/>
          <w:kern w:val="2"/>
          <w:lang w:eastAsia="pl-PL"/>
          <w14:ligatures w14:val="standardContextual"/>
        </w:rPr>
        <w:t xml:space="preserve">Bezpośrednia zapłata obejmuje wyłącznie należne wynagrodzenie, bez odsetek, należnych Podwykonawcy lub dalszemu Podwykonawcy. </w:t>
      </w:r>
    </w:p>
    <w:p w14:paraId="06B09A3C" w14:textId="77777777" w:rsidR="00421383" w:rsidRPr="00421383" w:rsidRDefault="00421383" w:rsidP="00421383">
      <w:pPr>
        <w:numPr>
          <w:ilvl w:val="0"/>
          <w:numId w:val="31"/>
        </w:numPr>
        <w:tabs>
          <w:tab w:val="left" w:pos="426"/>
        </w:tabs>
        <w:suppressAutoHyphens w:val="0"/>
        <w:spacing w:after="13" w:line="268" w:lineRule="auto"/>
        <w:ind w:left="426" w:hanging="426"/>
        <w:jc w:val="both"/>
        <w:rPr>
          <w:color w:val="000000"/>
          <w:kern w:val="2"/>
          <w:lang w:eastAsia="pl-PL"/>
          <w14:ligatures w14:val="standardContextual"/>
        </w:rPr>
      </w:pPr>
      <w:r w:rsidRPr="00421383">
        <w:rPr>
          <w:bCs/>
          <w:color w:val="000000"/>
          <w:kern w:val="2"/>
          <w:lang w:eastAsia="pl-PL"/>
          <w14:ligatures w14:val="standardContextual"/>
        </w:rPr>
        <w:lastRenderedPageBreak/>
        <w:t>Przed dokonaniem bezpośredniej zapłaty wskazanej w ust. 16, Wykonawca może zgłosić w formie pisemnej uwagi dotyczące zasadności bezpośredniej zapłaty wynagrodzenia Podwykonawcy lub dalszemu Podwykonawcy w terminie 7 dni (siedmiu dni) od dnia doręczenia Wykonawcy informacji o zamiarze dokonania bezpośredniej płatności przez Zamawiającego. W uwagach nie można powoływać się na potrącenie roszczeń wykonawcy względem podwykonawcy niezwiązanych z realizacją umowy o podwykonawstwo.</w:t>
      </w:r>
    </w:p>
    <w:p w14:paraId="4019944A" w14:textId="77777777" w:rsidR="00421383" w:rsidRPr="00421383" w:rsidRDefault="00421383" w:rsidP="00815A52">
      <w:pPr>
        <w:numPr>
          <w:ilvl w:val="0"/>
          <w:numId w:val="31"/>
        </w:numPr>
        <w:tabs>
          <w:tab w:val="left" w:pos="426"/>
        </w:tabs>
        <w:suppressAutoHyphens w:val="0"/>
        <w:spacing w:after="13" w:line="268" w:lineRule="auto"/>
        <w:ind w:left="426" w:hanging="426"/>
        <w:jc w:val="both"/>
        <w:rPr>
          <w:color w:val="000000"/>
          <w:kern w:val="2"/>
          <w:lang w:eastAsia="pl-PL"/>
          <w14:ligatures w14:val="standardContextual"/>
        </w:rPr>
      </w:pPr>
      <w:r w:rsidRPr="00421383">
        <w:rPr>
          <w:bCs/>
          <w:color w:val="000000"/>
          <w:kern w:val="2"/>
          <w:lang w:eastAsia="pl-PL"/>
          <w14:ligatures w14:val="standardContextual"/>
        </w:rPr>
        <w:t>W przypadku zgłoszenia uwag, o których mowa w ust. 19, w terminie wskazanym przez Zamawiającego, Zamawiający może:</w:t>
      </w:r>
    </w:p>
    <w:p w14:paraId="305A9FF8" w14:textId="77777777" w:rsidR="00421383" w:rsidRPr="00421383" w:rsidRDefault="00421383" w:rsidP="00421383">
      <w:pPr>
        <w:numPr>
          <w:ilvl w:val="0"/>
          <w:numId w:val="34"/>
        </w:numPr>
        <w:tabs>
          <w:tab w:val="left" w:pos="284"/>
        </w:tabs>
        <w:suppressAutoHyphens w:val="0"/>
        <w:spacing w:after="13" w:line="268" w:lineRule="auto"/>
        <w:contextualSpacing/>
        <w:jc w:val="both"/>
        <w:rPr>
          <w:color w:val="000000"/>
          <w:kern w:val="2"/>
          <w:lang w:eastAsia="pl-PL"/>
          <w14:ligatures w14:val="standardContextual"/>
        </w:rPr>
      </w:pPr>
      <w:r w:rsidRPr="00421383">
        <w:rPr>
          <w:bCs/>
          <w:color w:val="000000"/>
          <w:kern w:val="2"/>
          <w:lang w:eastAsia="pl-PL"/>
          <w14:ligatures w14:val="standardContextual"/>
        </w:rPr>
        <w:t>nie dokonać bezpośredniej zapłaty wynagrodzenia podwykonawcy lub dalszemu podwykonawcy, jeżeli wykonawca wykaże niezasadność takiej zapłaty albo</w:t>
      </w:r>
    </w:p>
    <w:p w14:paraId="1FB7B2B4" w14:textId="77777777" w:rsidR="00421383" w:rsidRPr="00421383" w:rsidRDefault="00421383" w:rsidP="00421383">
      <w:pPr>
        <w:numPr>
          <w:ilvl w:val="0"/>
          <w:numId w:val="34"/>
        </w:numPr>
        <w:tabs>
          <w:tab w:val="left" w:pos="284"/>
        </w:tabs>
        <w:suppressAutoHyphens w:val="0"/>
        <w:spacing w:after="13" w:line="268" w:lineRule="auto"/>
        <w:contextualSpacing/>
        <w:jc w:val="both"/>
        <w:rPr>
          <w:color w:val="000000"/>
          <w:kern w:val="2"/>
          <w:lang w:eastAsia="pl-PL"/>
          <w14:ligatures w14:val="standardContextual"/>
        </w:rPr>
      </w:pPr>
      <w:r w:rsidRPr="00421383">
        <w:rPr>
          <w:bCs/>
          <w:color w:val="000000"/>
          <w:kern w:val="2"/>
          <w:lang w:eastAsia="pl-PL"/>
          <w14:ligatures w14:val="standardContextua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654F7369" w14:textId="77777777" w:rsidR="00421383" w:rsidRPr="00421383" w:rsidRDefault="00421383" w:rsidP="00421383">
      <w:pPr>
        <w:numPr>
          <w:ilvl w:val="0"/>
          <w:numId w:val="34"/>
        </w:numPr>
        <w:tabs>
          <w:tab w:val="left" w:pos="284"/>
        </w:tabs>
        <w:suppressAutoHyphens w:val="0"/>
        <w:spacing w:after="13" w:line="268" w:lineRule="auto"/>
        <w:contextualSpacing/>
        <w:jc w:val="both"/>
        <w:rPr>
          <w:color w:val="000000"/>
          <w:kern w:val="2"/>
          <w:lang w:eastAsia="pl-PL"/>
          <w14:ligatures w14:val="standardContextual"/>
        </w:rPr>
      </w:pPr>
      <w:r w:rsidRPr="00421383">
        <w:rPr>
          <w:bCs/>
          <w:color w:val="000000"/>
          <w:kern w:val="2"/>
          <w:lang w:eastAsia="pl-PL"/>
          <w14:ligatures w14:val="standardContextual"/>
        </w:rPr>
        <w:t xml:space="preserve">dokonać bezpośredniej zapłaty wynagrodzenia podwykonawcy lub dalszemu podwykonawcy, jeżeli podwykonawca lub dalszy podwykonawca wykaże zasadność takiej zapłaty. </w:t>
      </w:r>
    </w:p>
    <w:p w14:paraId="340B830C"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W przypadku dokonania bezpośredniej zapłaty Podwykonawcy lub dalszemu Podwykonawcy, o których mowa w ust. 16, Zamawiający potrąca kwotę wypłaconego wynagrodzenia z wynagrodzenia należnego Wykonawcy. </w:t>
      </w:r>
    </w:p>
    <w:p w14:paraId="38AF3F86"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Konieczność wielokrotnego dokonywania bezpośredniej zapłaty Podwykonawcy lub dalszemu Podwykonawcy lub konieczność dokonania bezpośrednich zapłat na sumę większą niż 5% wartości umowy w sprawie zamówienia publicznego może stanowić podstawę do odstąpienia od umowy w sprawie zamówienia publicznego przez Zamawiającego i naliczenia kary umownej. </w:t>
      </w:r>
    </w:p>
    <w:p w14:paraId="3624BB31"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Wykonawca zobowiązuje się do przedstawienia Zamawiającemu oświadczeń Podwykonawców, w których Podwykonawcy zobowiążą się do niezwłocznego informowania Zamawiającego o każdorazowym opóźnieniu w zapłacie przez Wykonawcę za wykonanie przez nich zamówienia.</w:t>
      </w:r>
    </w:p>
    <w:p w14:paraId="3A2E1387"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W przypadku opóźnienia w zapłacie Podwykonawcy, Zamawiający wstrzyma płatności na rzecz Wykonawcy do momentu udokumentowania przez Wykonawcę uregulowania zobowiązań wobec Podwykonawców. </w:t>
      </w:r>
    </w:p>
    <w:p w14:paraId="14AFFBE3"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W przypadku podjęcia przez Zamawiającego decyzji o dokonaniu bezpośredniej płatności na rzecz Podwykonawcy lub dalszego Podwykonawcy, Zamawiający dokonuje płatności w terminie 14 dni (czternastu dni) od dnia wykazania zasadności takiej zapłaty przez Podwykonawcę lub dalszego Podwykonawcę Zamawiającemu. </w:t>
      </w:r>
    </w:p>
    <w:p w14:paraId="3E5EDEC6"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Zamawiający będzie miał prawo wglądu w każdym momencie do dokumentacji finansowej Wykonawcy, dotyczącej rozliczeń z Podwykonawcami poprzez otrzymanie potwierdzonych dokumentów o dokonanych płatnościach, tj.: potwierdzenie przelewu, kwitariusz przyjęcia gotówki. </w:t>
      </w:r>
    </w:p>
    <w:p w14:paraId="58952B51"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W przypadku wykonania części przedmiotu umowy przez Podwykonawców lub dalszych Podwykonawców, Zamawiający dokona wypłaty całego wynagrodzenia umownego na rzecz Wykonawcy po wykonaniu przez niego zamówienia, jeżeli Wykonawca przedstawi: </w:t>
      </w:r>
    </w:p>
    <w:p w14:paraId="6DABB703" w14:textId="77777777" w:rsidR="00421383" w:rsidRPr="00421383" w:rsidRDefault="00421383" w:rsidP="00421383">
      <w:pPr>
        <w:numPr>
          <w:ilvl w:val="0"/>
          <w:numId w:val="35"/>
        </w:numPr>
        <w:tabs>
          <w:tab w:val="left" w:pos="284"/>
        </w:tabs>
        <w:suppressAutoHyphens w:val="0"/>
        <w:spacing w:after="13" w:line="268" w:lineRule="auto"/>
        <w:contextualSpacing/>
        <w:jc w:val="both"/>
        <w:rPr>
          <w:color w:val="000000"/>
          <w:kern w:val="2"/>
          <w:lang w:eastAsia="pl-PL"/>
          <w14:ligatures w14:val="standardContextual"/>
        </w:rPr>
      </w:pPr>
      <w:r w:rsidRPr="00421383">
        <w:rPr>
          <w:bCs/>
          <w:color w:val="000000"/>
          <w:kern w:val="2"/>
          <w:lang w:eastAsia="pl-PL"/>
          <w14:ligatures w14:val="standardContextual"/>
        </w:rPr>
        <w:t xml:space="preserve">oryginały oświadczeń każdego z zaakceptowanych Podwykonawców oraz dalszych Podwykonawców o uregulowaniu wszystkich ich należności z podaniem kwot i tytułów uregulowanych należności; </w:t>
      </w:r>
    </w:p>
    <w:p w14:paraId="6F98E034" w14:textId="77777777" w:rsidR="00421383" w:rsidRPr="00421383" w:rsidRDefault="00421383" w:rsidP="00421383">
      <w:pPr>
        <w:numPr>
          <w:ilvl w:val="0"/>
          <w:numId w:val="35"/>
        </w:numPr>
        <w:tabs>
          <w:tab w:val="left" w:pos="284"/>
        </w:tabs>
        <w:suppressAutoHyphens w:val="0"/>
        <w:spacing w:after="13" w:line="268" w:lineRule="auto"/>
        <w:contextualSpacing/>
        <w:jc w:val="both"/>
        <w:rPr>
          <w:color w:val="000000"/>
          <w:kern w:val="2"/>
          <w:lang w:eastAsia="pl-PL"/>
          <w14:ligatures w14:val="standardContextual"/>
        </w:rPr>
      </w:pPr>
      <w:r w:rsidRPr="00421383">
        <w:rPr>
          <w:bCs/>
          <w:color w:val="000000"/>
          <w:kern w:val="2"/>
          <w:lang w:eastAsia="pl-PL"/>
          <w14:ligatures w14:val="standardContextual"/>
        </w:rPr>
        <w:t xml:space="preserve">potwierdzenia przelewu kwot zapłaconych przez Wykonawcę lub Podwykonawcę każdemu z zaakceptowanych Podwykonawców oraz dalszych Podwykonawców potwierdzone przez bank prowadzący obsługę rachunku bankowego Wykonawcy lub Podwykonawcy wraz z kopiami faktur, na podstawie których dokonano zapłaty. </w:t>
      </w:r>
    </w:p>
    <w:p w14:paraId="56DE1D4E"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 xml:space="preserve">Do odpowiedzialności Zamawiającego, Wykonawcy, Podwykonawcy lub dalszego Podwykonawcy z tytułu wykonanych usług stosuje się przepisy ustawy z dnia 23 kwietnia 1964 r. – Kodeks cywilny, jeżeli przepisy ustawy Prawo zamówień publicznych nie stanowią inaczej. </w:t>
      </w:r>
    </w:p>
    <w:p w14:paraId="22172143"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Podwykonawca powinien posiadać stosowne uprawnienia do realizacji powierzonej mu części przedmiotu zamówienia, jeżeli do wykonania tej części zamówienia zgodnie z przepisami prawa wymagane jest posiadanie stosownych uprawnień.</w:t>
      </w:r>
    </w:p>
    <w:p w14:paraId="6C63DEB4" w14:textId="77777777" w:rsidR="00421383" w:rsidRPr="00421383" w:rsidRDefault="00421383" w:rsidP="00421383">
      <w:pPr>
        <w:numPr>
          <w:ilvl w:val="0"/>
          <w:numId w:val="31"/>
        </w:numPr>
        <w:tabs>
          <w:tab w:val="left" w:pos="426"/>
        </w:tabs>
        <w:suppressAutoHyphens w:val="0"/>
        <w:spacing w:after="13" w:line="268" w:lineRule="auto"/>
        <w:ind w:left="426" w:hanging="426"/>
        <w:contextualSpacing/>
        <w:jc w:val="both"/>
        <w:rPr>
          <w:color w:val="000000"/>
          <w:kern w:val="2"/>
          <w:lang w:eastAsia="pl-PL"/>
          <w14:ligatures w14:val="standardContextual"/>
        </w:rPr>
      </w:pPr>
      <w:r w:rsidRPr="00421383">
        <w:rPr>
          <w:bCs/>
          <w:color w:val="000000"/>
          <w:kern w:val="2"/>
          <w:lang w:eastAsia="pl-PL"/>
          <w14:ligatures w14:val="standardContextual"/>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14:paraId="2764B524" w14:textId="77777777" w:rsidR="00421383" w:rsidRPr="00663D4F" w:rsidRDefault="00421383" w:rsidP="00421383">
      <w:pPr>
        <w:rPr>
          <w:b/>
        </w:rPr>
      </w:pPr>
    </w:p>
    <w:p w14:paraId="32D35318" w14:textId="1D5A2C5D" w:rsidR="00421383" w:rsidRPr="00663D4F" w:rsidRDefault="00421383" w:rsidP="00421383">
      <w:pPr>
        <w:jc w:val="center"/>
        <w:rPr>
          <w:b/>
        </w:rPr>
      </w:pPr>
      <w:r w:rsidRPr="00663D4F">
        <w:rPr>
          <w:b/>
        </w:rPr>
        <w:t>§ 8</w:t>
      </w:r>
    </w:p>
    <w:p w14:paraId="7F892417" w14:textId="5BA52F72" w:rsidR="00CE617C" w:rsidRPr="00663D4F" w:rsidRDefault="00CE617C" w:rsidP="00CE617C">
      <w:pPr>
        <w:numPr>
          <w:ilvl w:val="0"/>
          <w:numId w:val="15"/>
        </w:numPr>
        <w:jc w:val="both"/>
      </w:pPr>
      <w:r w:rsidRPr="00663D4F">
        <w:lastRenderedPageBreak/>
        <w:t>Wykonawca zapłaci Zamawiającemu karę umowną w wysokości 10% wynagrodzenia brutto określonego w § 6</w:t>
      </w:r>
      <w:r w:rsidR="0042544B" w:rsidRPr="00663D4F">
        <w:t xml:space="preserve"> </w:t>
      </w:r>
      <w:r w:rsidRPr="00663D4F">
        <w:t>ust. 1 w przypadku odstąpienia od umowy przez którąkolwiek ze Stron z przyczyn leżących po stronie Wykonawcy.</w:t>
      </w:r>
    </w:p>
    <w:p w14:paraId="4B3A910C" w14:textId="6352E406" w:rsidR="00CE617C" w:rsidRPr="00663D4F" w:rsidRDefault="00CE617C" w:rsidP="00CE617C">
      <w:pPr>
        <w:numPr>
          <w:ilvl w:val="0"/>
          <w:numId w:val="15"/>
        </w:numPr>
        <w:jc w:val="both"/>
      </w:pPr>
      <w:r w:rsidRPr="00663D4F">
        <w:t xml:space="preserve">Każdorazowo, w przypadku stwierdzenia przez Zamawiającego w danym miesiącu nienależytego wykonania umowy, polegającego w szczególności na: </w:t>
      </w:r>
      <w:r w:rsidR="001646D2" w:rsidRPr="00663D4F">
        <w:t xml:space="preserve">niezachowaniu czasu dowozu określonego w § 2 umowy, </w:t>
      </w:r>
      <w:r w:rsidRPr="00663D4F">
        <w:t xml:space="preserve">braku zapewnienia opieki, o której mowa w § 3 ust. 1 umowy </w:t>
      </w:r>
      <w:r w:rsidR="001646D2" w:rsidRPr="00663D4F">
        <w:t xml:space="preserve">lub niespełnieniu wymagań dotyczących samochodów wykorzystywanych do realizacji zamówienia, określonych w § 3 ust. 8 </w:t>
      </w:r>
      <w:r w:rsidR="00190C25" w:rsidRPr="00663D4F">
        <w:t>i</w:t>
      </w:r>
      <w:r w:rsidR="001646D2" w:rsidRPr="00663D4F">
        <w:t xml:space="preserve"> </w:t>
      </w:r>
      <w:r w:rsidR="00190C25" w:rsidRPr="00663D4F">
        <w:t>9</w:t>
      </w:r>
      <w:r w:rsidR="001646D2" w:rsidRPr="00663D4F">
        <w:t>,</w:t>
      </w:r>
      <w:r w:rsidRPr="00663D4F">
        <w:t xml:space="preserve"> Wykonawca zapłaci karę umowną</w:t>
      </w:r>
      <w:r w:rsidR="001646D2" w:rsidRPr="00663D4F">
        <w:t xml:space="preserve"> </w:t>
      </w:r>
      <w:r w:rsidRPr="00663D4F">
        <w:t xml:space="preserve">w wysokości </w:t>
      </w:r>
      <w:bookmarkStart w:id="4" w:name="_Hlk174465310"/>
      <w:r w:rsidR="00BB7214" w:rsidRPr="00663D4F">
        <w:t>0,5</w:t>
      </w:r>
      <w:r w:rsidR="005C5E83" w:rsidRPr="00663D4F">
        <w:t xml:space="preserve"> </w:t>
      </w:r>
      <w:r w:rsidRPr="00663D4F">
        <w:t xml:space="preserve">% wartości wynagrodzenia brutto </w:t>
      </w:r>
      <w:r w:rsidR="00BB7214" w:rsidRPr="00663D4F">
        <w:t>określonego</w:t>
      </w:r>
      <w:r w:rsidRPr="00663D4F">
        <w:t xml:space="preserve"> w § 6 ust. 1.</w:t>
      </w:r>
    </w:p>
    <w:bookmarkEnd w:id="4"/>
    <w:p w14:paraId="20DB6722" w14:textId="65A98573" w:rsidR="00190C25" w:rsidRPr="00663D4F" w:rsidRDefault="00CE617C" w:rsidP="00BB7214">
      <w:pPr>
        <w:pStyle w:val="Akapitzlist"/>
        <w:numPr>
          <w:ilvl w:val="0"/>
          <w:numId w:val="15"/>
        </w:numPr>
        <w:jc w:val="both"/>
        <w:rPr>
          <w:sz w:val="20"/>
          <w:szCs w:val="20"/>
          <w:lang w:eastAsia="ar-SA"/>
        </w:rPr>
      </w:pPr>
      <w:r w:rsidRPr="00663D4F">
        <w:rPr>
          <w:sz w:val="20"/>
          <w:szCs w:val="20"/>
        </w:rPr>
        <w:t>W przypadku niezrealizowania obowiązk</w:t>
      </w:r>
      <w:r w:rsidR="00190C25" w:rsidRPr="00663D4F">
        <w:rPr>
          <w:sz w:val="20"/>
          <w:szCs w:val="20"/>
        </w:rPr>
        <w:t>ów</w:t>
      </w:r>
      <w:r w:rsidRPr="00663D4F">
        <w:rPr>
          <w:sz w:val="20"/>
          <w:szCs w:val="20"/>
        </w:rPr>
        <w:t xml:space="preserve"> wynikając</w:t>
      </w:r>
      <w:r w:rsidR="00190C25" w:rsidRPr="00663D4F">
        <w:rPr>
          <w:sz w:val="20"/>
          <w:szCs w:val="20"/>
        </w:rPr>
        <w:t>ych</w:t>
      </w:r>
      <w:r w:rsidRPr="00663D4F">
        <w:rPr>
          <w:sz w:val="20"/>
          <w:szCs w:val="20"/>
        </w:rPr>
        <w:t xml:space="preserve"> z § 3 ust. </w:t>
      </w:r>
      <w:r w:rsidR="00190C25" w:rsidRPr="00663D4F">
        <w:rPr>
          <w:sz w:val="20"/>
          <w:szCs w:val="20"/>
        </w:rPr>
        <w:t>4, 10, 12 i 16</w:t>
      </w:r>
      <w:r w:rsidRPr="00663D4F">
        <w:rPr>
          <w:sz w:val="20"/>
          <w:szCs w:val="20"/>
        </w:rPr>
        <w:t xml:space="preserve"> Wykonawca każdorazowo zapłaci Zamawiającemu karę umowną w wysokości </w:t>
      </w:r>
      <w:r w:rsidR="000B7EBE" w:rsidRPr="00663D4F">
        <w:rPr>
          <w:sz w:val="20"/>
          <w:szCs w:val="20"/>
          <w:lang w:eastAsia="ar-SA"/>
        </w:rPr>
        <w:t>5</w:t>
      </w:r>
      <w:r w:rsidR="00BB7214" w:rsidRPr="00663D4F">
        <w:rPr>
          <w:sz w:val="20"/>
          <w:szCs w:val="20"/>
          <w:lang w:eastAsia="ar-SA"/>
        </w:rPr>
        <w:t xml:space="preserve"> % wartości wynagrodzenia brutto określonego w § 6 ust. 1</w:t>
      </w:r>
      <w:r w:rsidR="00190C25" w:rsidRPr="00663D4F">
        <w:rPr>
          <w:sz w:val="20"/>
          <w:szCs w:val="20"/>
        </w:rPr>
        <w:t>.</w:t>
      </w:r>
    </w:p>
    <w:p w14:paraId="1C103ACD" w14:textId="501DE6C8" w:rsidR="00DB0712" w:rsidRPr="00663D4F" w:rsidRDefault="00DB0712" w:rsidP="00CE617C">
      <w:pPr>
        <w:numPr>
          <w:ilvl w:val="0"/>
          <w:numId w:val="15"/>
        </w:numPr>
        <w:jc w:val="both"/>
      </w:pPr>
      <w:r w:rsidRPr="00663D4F">
        <w:t xml:space="preserve">W przypadku </w:t>
      </w:r>
      <w:r w:rsidR="004F58ED" w:rsidRPr="00663D4F">
        <w:t>niezrealizowania obowiązku, o którym mowa w § 5 ust. 3</w:t>
      </w:r>
      <w:r w:rsidRPr="00663D4F">
        <w:t xml:space="preserve"> </w:t>
      </w:r>
      <w:r w:rsidR="000F3211" w:rsidRPr="00663D4F">
        <w:t xml:space="preserve">umowy </w:t>
      </w:r>
      <w:r w:rsidR="005C5E83" w:rsidRPr="00663D4F">
        <w:t>Wykonawca zapłaci Zamawiającemu karę umowną w wysokości 0,</w:t>
      </w:r>
      <w:r w:rsidR="00E26AEF" w:rsidRPr="00663D4F">
        <w:t>2</w:t>
      </w:r>
      <w:r w:rsidR="005C5E83" w:rsidRPr="00663D4F">
        <w:t xml:space="preserve"> % wynagrodzenia brutto określonego w § 6 ust. 1 za każdy dzień zwłoki.</w:t>
      </w:r>
    </w:p>
    <w:p w14:paraId="35AC8DD6" w14:textId="7A5C49ED" w:rsidR="00190C25" w:rsidRPr="00663D4F" w:rsidRDefault="00190C25" w:rsidP="00190C25">
      <w:pPr>
        <w:numPr>
          <w:ilvl w:val="0"/>
          <w:numId w:val="15"/>
        </w:numPr>
        <w:jc w:val="both"/>
      </w:pPr>
      <w:r w:rsidRPr="00663D4F">
        <w:t xml:space="preserve">W przypadkach niezrealizowania przewozu w danym miesiącu, Wykonawca zapłaci Zamawiającemu karę umowną w wysokości </w:t>
      </w:r>
      <w:r w:rsidR="00BB7214" w:rsidRPr="00663D4F">
        <w:t>3</w:t>
      </w:r>
      <w:r w:rsidRPr="00663D4F">
        <w:t xml:space="preserve">% wartości wynagrodzenia brutto </w:t>
      </w:r>
      <w:r w:rsidR="00BB7214" w:rsidRPr="00663D4F">
        <w:t>określonego w § 6 ust. 1</w:t>
      </w:r>
      <w:r w:rsidRPr="00663D4F">
        <w:t xml:space="preserve">, za każdy </w:t>
      </w:r>
      <w:r w:rsidR="000B7EBE" w:rsidRPr="00663D4F">
        <w:t>przypadek</w:t>
      </w:r>
      <w:r w:rsidRPr="00663D4F">
        <w:t xml:space="preserve"> niewykonania przewozu.</w:t>
      </w:r>
    </w:p>
    <w:p w14:paraId="37CA0988" w14:textId="77777777" w:rsidR="00CE617C" w:rsidRPr="00663D4F" w:rsidRDefault="00CE617C" w:rsidP="00CE617C">
      <w:pPr>
        <w:numPr>
          <w:ilvl w:val="0"/>
          <w:numId w:val="15"/>
        </w:numPr>
        <w:jc w:val="both"/>
      </w:pPr>
      <w:r w:rsidRPr="00663D4F">
        <w:t xml:space="preserve">W przypadku dwukrotnego naliczenia Wykonawcy przez Zamawiającego kar umownych, Zamawiającemu przysługuje prawo odstąpienia od niniejszej umowy i </w:t>
      </w:r>
      <w:r w:rsidR="003435A4" w:rsidRPr="00663D4F">
        <w:t xml:space="preserve">dodatkowo </w:t>
      </w:r>
      <w:r w:rsidRPr="00663D4F">
        <w:t>naliczenie kary umownej o której mowa w ust. 1 niniejszego paragrafu. Zamawiający może odstąpić od niniejszej umowy w terminie 14 dni od dnia, w którym nastąpiło zdarzenie uprawniające do odstąpienia.</w:t>
      </w:r>
    </w:p>
    <w:p w14:paraId="5CDC887C" w14:textId="39B23CEE" w:rsidR="00CE617C" w:rsidRPr="00663D4F" w:rsidRDefault="00CE617C" w:rsidP="00CE617C">
      <w:pPr>
        <w:numPr>
          <w:ilvl w:val="0"/>
          <w:numId w:val="15"/>
        </w:numPr>
        <w:spacing w:line="20" w:lineRule="atLeast"/>
        <w:jc w:val="both"/>
      </w:pPr>
      <w:r w:rsidRPr="00663D4F">
        <w:t>W razie niewykonania lub niewłaściwego wykonania przez Wykonawcę obowiązków, Zamawiający może zlecić wykonanie tych czynności osobie trzeciej i poniesionymi kosztami obciążyć Wykonawcę.</w:t>
      </w:r>
    </w:p>
    <w:p w14:paraId="136CF456" w14:textId="77777777" w:rsidR="00CE617C" w:rsidRPr="00663D4F" w:rsidRDefault="00CE617C" w:rsidP="00CE617C">
      <w:pPr>
        <w:numPr>
          <w:ilvl w:val="0"/>
          <w:numId w:val="15"/>
        </w:numPr>
        <w:spacing w:line="20" w:lineRule="atLeast"/>
        <w:jc w:val="both"/>
      </w:pPr>
      <w:r w:rsidRPr="00663D4F">
        <w:t xml:space="preserve">Wykonawca zobowiązuje się do </w:t>
      </w:r>
      <w:r w:rsidR="003435A4" w:rsidRPr="00663D4F">
        <w:t>zapłaty kar</w:t>
      </w:r>
      <w:r w:rsidRPr="00663D4F">
        <w:t xml:space="preserve">, o których mowa w niniejszym paragrafie na pierwsze wezwanie Zamawiającego. </w:t>
      </w:r>
    </w:p>
    <w:p w14:paraId="55E64150" w14:textId="3B1CCE57" w:rsidR="00CE617C" w:rsidRPr="00663D4F" w:rsidRDefault="00CE617C" w:rsidP="00CE617C">
      <w:pPr>
        <w:pStyle w:val="Zwykytekst1"/>
        <w:numPr>
          <w:ilvl w:val="0"/>
          <w:numId w:val="15"/>
        </w:numPr>
        <w:jc w:val="both"/>
        <w:rPr>
          <w:rFonts w:ascii="Times New Roman" w:hAnsi="Times New Roman" w:cs="Times New Roman"/>
          <w:lang w:eastAsia="pl-PL"/>
        </w:rPr>
      </w:pPr>
      <w:r w:rsidRPr="00663D4F">
        <w:rPr>
          <w:rFonts w:ascii="Times New Roman" w:hAnsi="Times New Roman" w:cs="Times New Roman"/>
        </w:rPr>
        <w:t xml:space="preserve">Nie przystąpienie przez Wykonawcę do realizacji usługi w dniu </w:t>
      </w:r>
      <w:r w:rsidR="001462D5" w:rsidRPr="00663D4F">
        <w:rPr>
          <w:rFonts w:ascii="Times New Roman" w:hAnsi="Times New Roman" w:cs="Times New Roman"/>
        </w:rPr>
        <w:t>2 września 2024 r.</w:t>
      </w:r>
      <w:r w:rsidRPr="00663D4F">
        <w:rPr>
          <w:rFonts w:ascii="Times New Roman" w:hAnsi="Times New Roman" w:cs="Times New Roman"/>
        </w:rPr>
        <w:t xml:space="preserve"> uprawnia Zamawiającego do odstąpienia od umowy z winy Wykonawcy i do naliczenia kary umownej, o której mowa w ust. 1 niniejszego paragrafu. Zamawiający może odstąpić od niniejszej umowy w terminie </w:t>
      </w:r>
      <w:r w:rsidR="00B77F4A" w:rsidRPr="00663D4F">
        <w:rPr>
          <w:rFonts w:ascii="Times New Roman" w:hAnsi="Times New Roman" w:cs="Times New Roman"/>
        </w:rPr>
        <w:t>1</w:t>
      </w:r>
      <w:r w:rsidRPr="00663D4F">
        <w:rPr>
          <w:rFonts w:ascii="Times New Roman" w:hAnsi="Times New Roman" w:cs="Times New Roman"/>
        </w:rPr>
        <w:t xml:space="preserve"> dni od dnia, w którym nastąpiło zdarzenie uprawniające do odstąpienia.</w:t>
      </w:r>
    </w:p>
    <w:p w14:paraId="7D646B22" w14:textId="2DA6B4CC" w:rsidR="00CE617C" w:rsidRPr="00663D4F" w:rsidRDefault="00CE617C" w:rsidP="00CE617C">
      <w:pPr>
        <w:pStyle w:val="Zwykytekst1"/>
        <w:numPr>
          <w:ilvl w:val="0"/>
          <w:numId w:val="15"/>
        </w:numPr>
        <w:jc w:val="both"/>
        <w:rPr>
          <w:rFonts w:ascii="Times New Roman" w:hAnsi="Times New Roman" w:cs="Times New Roman"/>
          <w:lang w:eastAsia="pl-PL"/>
        </w:rPr>
      </w:pPr>
      <w:r w:rsidRPr="00663D4F">
        <w:rPr>
          <w:rFonts w:ascii="Times New Roman" w:hAnsi="Times New Roman" w:cs="Times New Roman"/>
        </w:rPr>
        <w:t xml:space="preserve"> </w:t>
      </w:r>
      <w:r w:rsidRPr="00663D4F">
        <w:rPr>
          <w:rFonts w:ascii="Times New Roman" w:hAnsi="Times New Roman" w:cs="Times New Roman"/>
          <w:lang w:eastAsia="pl-PL"/>
        </w:rPr>
        <w:t>Zamawiający naliczy również kary umowne w związku z niedopełnieniem obowiązków</w:t>
      </w:r>
      <w:r w:rsidR="00B77F4A" w:rsidRPr="00663D4F">
        <w:rPr>
          <w:rFonts w:ascii="Times New Roman" w:hAnsi="Times New Roman" w:cs="Times New Roman"/>
          <w:lang w:eastAsia="pl-PL"/>
        </w:rPr>
        <w:t xml:space="preserve"> </w:t>
      </w:r>
      <w:r w:rsidRPr="00663D4F">
        <w:rPr>
          <w:rFonts w:ascii="Times New Roman" w:hAnsi="Times New Roman" w:cs="Times New Roman"/>
          <w:lang w:eastAsia="pl-PL"/>
        </w:rPr>
        <w:t xml:space="preserve">Wykonawcy wynikających z art. </w:t>
      </w:r>
      <w:r w:rsidR="003435A4" w:rsidRPr="00663D4F">
        <w:rPr>
          <w:rFonts w:ascii="Times New Roman" w:hAnsi="Times New Roman" w:cs="Times New Roman"/>
          <w:lang w:eastAsia="pl-PL"/>
        </w:rPr>
        <w:t>95</w:t>
      </w:r>
      <w:r w:rsidRPr="00663D4F">
        <w:rPr>
          <w:rFonts w:ascii="Times New Roman" w:hAnsi="Times New Roman" w:cs="Times New Roman"/>
          <w:lang w:eastAsia="pl-PL"/>
        </w:rPr>
        <w:t xml:space="preserve"> ustawy </w:t>
      </w:r>
      <w:proofErr w:type="spellStart"/>
      <w:r w:rsidRPr="00663D4F">
        <w:rPr>
          <w:rFonts w:ascii="Times New Roman" w:hAnsi="Times New Roman" w:cs="Times New Roman"/>
          <w:lang w:eastAsia="pl-PL"/>
        </w:rPr>
        <w:t>Pzp</w:t>
      </w:r>
      <w:proofErr w:type="spellEnd"/>
      <w:r w:rsidRPr="00663D4F">
        <w:rPr>
          <w:rFonts w:ascii="Times New Roman" w:hAnsi="Times New Roman" w:cs="Times New Roman"/>
          <w:lang w:eastAsia="pl-PL"/>
        </w:rPr>
        <w:t xml:space="preserve">, określonych przez Zamawiającego w </w:t>
      </w:r>
      <w:r w:rsidR="00B77F4A" w:rsidRPr="00663D4F">
        <w:rPr>
          <w:rFonts w:ascii="Times New Roman" w:hAnsi="Times New Roman" w:cs="Times New Roman"/>
          <w:lang w:eastAsia="pl-PL"/>
        </w:rPr>
        <w:t>SWZ</w:t>
      </w:r>
      <w:r w:rsidRPr="00663D4F">
        <w:rPr>
          <w:rFonts w:ascii="Times New Roman" w:hAnsi="Times New Roman" w:cs="Times New Roman"/>
          <w:lang w:eastAsia="pl-PL"/>
        </w:rPr>
        <w:t xml:space="preserve"> oraz w niniejszej umowie, w przypadku:</w:t>
      </w:r>
    </w:p>
    <w:p w14:paraId="106EE5B9" w14:textId="5376EC51" w:rsidR="00CE617C" w:rsidRPr="00663D4F" w:rsidRDefault="00CE617C" w:rsidP="00CE617C">
      <w:pPr>
        <w:numPr>
          <w:ilvl w:val="0"/>
          <w:numId w:val="18"/>
        </w:numPr>
        <w:suppressAutoHyphens w:val="0"/>
        <w:jc w:val="both"/>
        <w:rPr>
          <w:lang w:eastAsia="pl-PL"/>
        </w:rPr>
      </w:pPr>
      <w:r w:rsidRPr="00663D4F">
        <w:rPr>
          <w:lang w:eastAsia="pl-PL"/>
        </w:rPr>
        <w:t>niedopełnienia wymogu zatrudniania pracowników świadczących czynności na podstawie umowy o pracę w rozumieniu przepisów Kodeksu Pracy (</w:t>
      </w:r>
      <w:proofErr w:type="spellStart"/>
      <w:r w:rsidRPr="00663D4F">
        <w:rPr>
          <w:lang w:eastAsia="pl-PL"/>
        </w:rPr>
        <w:t>t.j</w:t>
      </w:r>
      <w:proofErr w:type="spellEnd"/>
      <w:r w:rsidRPr="00663D4F">
        <w:rPr>
          <w:lang w:eastAsia="pl-PL"/>
        </w:rPr>
        <w:t xml:space="preserve">. Dz. U. z </w:t>
      </w:r>
      <w:r w:rsidR="00666485" w:rsidRPr="00663D4F">
        <w:rPr>
          <w:lang w:eastAsia="pl-PL"/>
        </w:rPr>
        <w:t>2023</w:t>
      </w:r>
      <w:r w:rsidRPr="00663D4F">
        <w:rPr>
          <w:lang w:eastAsia="pl-PL"/>
        </w:rPr>
        <w:t xml:space="preserve"> r., poz. </w:t>
      </w:r>
      <w:r w:rsidR="00666485" w:rsidRPr="00663D4F">
        <w:rPr>
          <w:lang w:eastAsia="pl-PL"/>
        </w:rPr>
        <w:t>1465</w:t>
      </w:r>
      <w:r w:rsidR="00526F06" w:rsidRPr="00663D4F">
        <w:rPr>
          <w:lang w:eastAsia="pl-PL"/>
        </w:rPr>
        <w:t xml:space="preserve"> ze zm.</w:t>
      </w:r>
      <w:r w:rsidRPr="00663D4F">
        <w:rPr>
          <w:lang w:eastAsia="pl-PL"/>
        </w:rPr>
        <w:t xml:space="preserve">) – w wysokości </w:t>
      </w:r>
      <w:r w:rsidR="003435A4" w:rsidRPr="00663D4F">
        <w:rPr>
          <w:lang w:eastAsia="pl-PL"/>
        </w:rPr>
        <w:t xml:space="preserve">iloczynu </w:t>
      </w:r>
      <w:r w:rsidRPr="00663D4F">
        <w:rPr>
          <w:lang w:eastAsia="pl-PL"/>
        </w:rPr>
        <w:t>kwoty minimalnego wynagrodzenia za pracę ustalonego na podstawie przepisów o minimalnym wynagrodzeniu za pracę (obowiązujących w chwili stwierdzenia przez Zamawiającego niedopełnienia przez Wykonawcę wymogu zatrudniania pracowników świadczących czynności na podstawie umowy o</w:t>
      </w:r>
      <w:r w:rsidR="00D90F6A" w:rsidRPr="00663D4F">
        <w:rPr>
          <w:lang w:eastAsia="pl-PL"/>
        </w:rPr>
        <w:t xml:space="preserve"> </w:t>
      </w:r>
      <w:r w:rsidRPr="00663D4F">
        <w:rPr>
          <w:lang w:eastAsia="pl-PL"/>
        </w:rPr>
        <w:t>pracę w rozumieniu przepisów Kodeksu Pracy) oraz liczby miesięcy w okresie realizacji umowy, w których nie dopełniono przedmiotowego wymogu – za każdą osobę poniżej liczby wymaganych pracowników świadczących czynności</w:t>
      </w:r>
      <w:r w:rsidR="00D90F6A" w:rsidRPr="00663D4F">
        <w:rPr>
          <w:lang w:eastAsia="pl-PL"/>
        </w:rPr>
        <w:t xml:space="preserve"> </w:t>
      </w:r>
      <w:r w:rsidRPr="00663D4F">
        <w:rPr>
          <w:lang w:eastAsia="pl-PL"/>
        </w:rPr>
        <w:t>na podstawie umowy o pracę wskazanej przez Zamawiającego w Specyfikacji Warunków Zamówienia;</w:t>
      </w:r>
    </w:p>
    <w:p w14:paraId="096FB31E" w14:textId="1AD38EDB" w:rsidR="00CE617C" w:rsidRPr="00663D4F" w:rsidRDefault="00CE617C" w:rsidP="00CE617C">
      <w:pPr>
        <w:numPr>
          <w:ilvl w:val="0"/>
          <w:numId w:val="18"/>
        </w:numPr>
        <w:suppressAutoHyphens w:val="0"/>
        <w:jc w:val="both"/>
        <w:rPr>
          <w:lang w:eastAsia="pl-PL"/>
        </w:rPr>
      </w:pPr>
      <w:r w:rsidRPr="00663D4F">
        <w:rPr>
          <w:lang w:eastAsia="pl-PL"/>
        </w:rPr>
        <w:t>niedopełnienia</w:t>
      </w:r>
      <w:r w:rsidR="00896504" w:rsidRPr="00663D4F">
        <w:rPr>
          <w:lang w:eastAsia="pl-PL"/>
        </w:rPr>
        <w:t xml:space="preserve"> </w:t>
      </w:r>
      <w:r w:rsidRPr="00663D4F">
        <w:rPr>
          <w:lang w:eastAsia="pl-PL"/>
        </w:rPr>
        <w:t>przedstawienia</w:t>
      </w:r>
      <w:r w:rsidR="00896504" w:rsidRPr="00663D4F">
        <w:rPr>
          <w:lang w:eastAsia="pl-PL"/>
        </w:rPr>
        <w:t xml:space="preserve"> </w:t>
      </w:r>
      <w:r w:rsidRPr="00663D4F">
        <w:rPr>
          <w:lang w:eastAsia="pl-PL"/>
        </w:rPr>
        <w:t>oświadczenia</w:t>
      </w:r>
      <w:r w:rsidR="00896504" w:rsidRPr="00663D4F">
        <w:rPr>
          <w:lang w:eastAsia="pl-PL"/>
        </w:rPr>
        <w:t xml:space="preserve"> </w:t>
      </w:r>
      <w:r w:rsidRPr="00663D4F">
        <w:rPr>
          <w:lang w:eastAsia="pl-PL"/>
        </w:rPr>
        <w:t>lub</w:t>
      </w:r>
      <w:r w:rsidR="00896504" w:rsidRPr="00663D4F">
        <w:rPr>
          <w:lang w:eastAsia="pl-PL"/>
        </w:rPr>
        <w:t xml:space="preserve"> </w:t>
      </w:r>
      <w:r w:rsidRPr="00663D4F">
        <w:rPr>
          <w:lang w:eastAsia="pl-PL"/>
        </w:rPr>
        <w:t>innych</w:t>
      </w:r>
      <w:r w:rsidR="00896504" w:rsidRPr="00663D4F">
        <w:rPr>
          <w:lang w:eastAsia="pl-PL"/>
        </w:rPr>
        <w:t xml:space="preserve"> d</w:t>
      </w:r>
      <w:r w:rsidRPr="00663D4F">
        <w:rPr>
          <w:lang w:eastAsia="pl-PL"/>
        </w:rPr>
        <w:t>okumentów</w:t>
      </w:r>
      <w:r w:rsidR="00896504" w:rsidRPr="00663D4F">
        <w:rPr>
          <w:lang w:eastAsia="pl-PL"/>
        </w:rPr>
        <w:t xml:space="preserve"> </w:t>
      </w:r>
      <w:r w:rsidRPr="00663D4F">
        <w:rPr>
          <w:lang w:eastAsia="pl-PL"/>
        </w:rPr>
        <w:t>potwierdzających zatrudnienie wymaganych przez Zamawiającego pracowników Wykonawcy</w:t>
      </w:r>
      <w:r w:rsidR="00D90F6A" w:rsidRPr="00663D4F">
        <w:rPr>
          <w:lang w:eastAsia="pl-PL"/>
        </w:rPr>
        <w:t xml:space="preserve"> </w:t>
      </w:r>
      <w:r w:rsidRPr="00663D4F">
        <w:rPr>
          <w:lang w:eastAsia="pl-PL"/>
        </w:rPr>
        <w:t>na umowę o pracę w rozumieniu przepisów Kodeksu pracy (</w:t>
      </w:r>
      <w:proofErr w:type="spellStart"/>
      <w:r w:rsidR="00666485" w:rsidRPr="00663D4F">
        <w:rPr>
          <w:lang w:eastAsia="pl-PL"/>
        </w:rPr>
        <w:t>t.j</w:t>
      </w:r>
      <w:proofErr w:type="spellEnd"/>
      <w:r w:rsidR="00666485" w:rsidRPr="00663D4F">
        <w:rPr>
          <w:lang w:eastAsia="pl-PL"/>
        </w:rPr>
        <w:t>. Dz. U. z 2023 r., poz. 1465 ze zm.</w:t>
      </w:r>
      <w:r w:rsidRPr="00663D4F">
        <w:rPr>
          <w:lang w:eastAsia="pl-PL"/>
        </w:rPr>
        <w:t>), na żądanie Zamawiającego w określonym terminie</w:t>
      </w:r>
      <w:r w:rsidR="00851503" w:rsidRPr="00663D4F">
        <w:rPr>
          <w:lang w:eastAsia="pl-PL"/>
        </w:rPr>
        <w:t>,</w:t>
      </w:r>
      <w:r w:rsidR="008818F7" w:rsidRPr="00663D4F">
        <w:rPr>
          <w:lang w:eastAsia="pl-PL"/>
        </w:rPr>
        <w:t xml:space="preserve"> </w:t>
      </w:r>
      <w:r w:rsidRPr="00663D4F">
        <w:rPr>
          <w:lang w:eastAsia="pl-PL"/>
        </w:rPr>
        <w:t xml:space="preserve">w wysokości </w:t>
      </w:r>
      <w:r w:rsidR="003435A4" w:rsidRPr="00663D4F">
        <w:rPr>
          <w:lang w:eastAsia="pl-PL"/>
        </w:rPr>
        <w:t xml:space="preserve">iloczynu </w:t>
      </w:r>
      <w:r w:rsidRPr="00663D4F">
        <w:rPr>
          <w:lang w:eastAsia="pl-PL"/>
        </w:rPr>
        <w:t>50 % kwoty minimalnego wynagrodzenia za pracę ustalonego na podstawie przepisów o minimalnym wynagrodzeniu za pracę (obowiązujących w chwili stwierdzenia przez Zamawiającego niedopełnienia przez Wykonawcę wymogu zatrudniania pracowników świadczących czynności na podstawie umowy o</w:t>
      </w:r>
      <w:r w:rsidR="00D90F6A" w:rsidRPr="00663D4F">
        <w:rPr>
          <w:lang w:eastAsia="pl-PL"/>
        </w:rPr>
        <w:t xml:space="preserve"> </w:t>
      </w:r>
      <w:r w:rsidRPr="00663D4F">
        <w:rPr>
          <w:lang w:eastAsia="pl-PL"/>
        </w:rPr>
        <w:t>pracę</w:t>
      </w:r>
      <w:r w:rsidR="00896504" w:rsidRPr="00663D4F">
        <w:rPr>
          <w:lang w:eastAsia="pl-PL"/>
        </w:rPr>
        <w:t xml:space="preserve"> </w:t>
      </w:r>
      <w:r w:rsidRPr="00663D4F">
        <w:rPr>
          <w:lang w:eastAsia="pl-PL"/>
        </w:rPr>
        <w:t>w rozumieniu przepisów Kodeksu Pracy) oraz liczby miesięcy w okresie realizacji umowy, w których nie dopełniono przedmiotowego wymogu – za każdą osobę poniżej liczby wymaganych pracowników świadczących czynności na podstawie umowy</w:t>
      </w:r>
      <w:r w:rsidR="00442829" w:rsidRPr="00663D4F">
        <w:rPr>
          <w:lang w:eastAsia="pl-PL"/>
        </w:rPr>
        <w:t xml:space="preserve"> </w:t>
      </w:r>
      <w:r w:rsidRPr="00663D4F">
        <w:rPr>
          <w:lang w:eastAsia="pl-PL"/>
        </w:rPr>
        <w:t>o pracę wskazanej przez Zamawiającego w Specyfikacji Warunków Zamówienia;</w:t>
      </w:r>
    </w:p>
    <w:p w14:paraId="1D372F43" w14:textId="611208D8" w:rsidR="00CE617C" w:rsidRPr="00663D4F" w:rsidRDefault="00CE617C" w:rsidP="00CE617C">
      <w:pPr>
        <w:numPr>
          <w:ilvl w:val="0"/>
          <w:numId w:val="18"/>
        </w:numPr>
        <w:suppressAutoHyphens w:val="0"/>
        <w:jc w:val="both"/>
        <w:rPr>
          <w:lang w:eastAsia="pl-PL"/>
        </w:rPr>
      </w:pPr>
      <w:r w:rsidRPr="00663D4F">
        <w:rPr>
          <w:lang w:eastAsia="pl-PL"/>
        </w:rPr>
        <w:t xml:space="preserve">nieuzasadnionej nieobecności osoby/osób wykonujących czynności określone w </w:t>
      </w:r>
      <w:r w:rsidR="003435A4" w:rsidRPr="00663D4F">
        <w:rPr>
          <w:lang w:eastAsia="pl-PL"/>
        </w:rPr>
        <w:t>umowie</w:t>
      </w:r>
      <w:r w:rsidRPr="00663D4F">
        <w:rPr>
          <w:lang w:eastAsia="pl-PL"/>
        </w:rPr>
        <w:t>, w przypadku kontroli Zamawiającego,</w:t>
      </w:r>
      <w:r w:rsidR="003435A4" w:rsidRPr="00663D4F">
        <w:rPr>
          <w:lang w:eastAsia="pl-PL"/>
        </w:rPr>
        <w:t xml:space="preserve"> </w:t>
      </w:r>
      <w:r w:rsidRPr="00663D4F">
        <w:rPr>
          <w:lang w:eastAsia="pl-PL"/>
        </w:rPr>
        <w:t>w</w:t>
      </w:r>
      <w:r w:rsidR="00D90F6A" w:rsidRPr="00663D4F">
        <w:rPr>
          <w:lang w:eastAsia="pl-PL"/>
        </w:rPr>
        <w:t xml:space="preserve"> </w:t>
      </w:r>
      <w:r w:rsidRPr="00663D4F">
        <w:rPr>
          <w:lang w:eastAsia="pl-PL"/>
        </w:rPr>
        <w:t xml:space="preserve">wysokości </w:t>
      </w:r>
      <w:r w:rsidR="003435A4" w:rsidRPr="00663D4F">
        <w:rPr>
          <w:lang w:eastAsia="pl-PL"/>
        </w:rPr>
        <w:t>iloczynu</w:t>
      </w:r>
      <w:r w:rsidR="0096236D" w:rsidRPr="00663D4F">
        <w:rPr>
          <w:lang w:eastAsia="pl-PL"/>
        </w:rPr>
        <w:t xml:space="preserve"> </w:t>
      </w:r>
      <w:r w:rsidRPr="00663D4F">
        <w:rPr>
          <w:lang w:eastAsia="pl-PL"/>
        </w:rPr>
        <w:t>50 % kwoty minimalnego wynagrodzenia za pracę ustalonego na podstawie przepisów</w:t>
      </w:r>
      <w:r w:rsidR="003435A4" w:rsidRPr="00663D4F">
        <w:rPr>
          <w:lang w:eastAsia="pl-PL"/>
        </w:rPr>
        <w:t xml:space="preserve"> </w:t>
      </w:r>
      <w:r w:rsidRPr="00663D4F">
        <w:rPr>
          <w:lang w:eastAsia="pl-PL"/>
        </w:rPr>
        <w:t>o minimalnym wynagrodzeniu za pracę (obowiązujących w chwili stwierdzenia przez Zamawiającego niedopełnienia przez Wykonawcę wymogu zatrudniania pracowników świadczących czynności na podstawie umowy o pracę w rozumieniu przepisów Kodeksu Pracy) oraz liczby miesięcy w okresie realizacji umowy, w których nie dopełniono przedmiotowego wymogu – za każdą osobę poniżej liczby wymaganych pracowników świadczących czynności na podstawie umowy o pracę wskazanej przez Zamawiającego w Specyfikacji Warunków Zamówienia.</w:t>
      </w:r>
    </w:p>
    <w:p w14:paraId="655F1BCC" w14:textId="75EEF96F" w:rsidR="00851503" w:rsidRPr="00663D4F" w:rsidRDefault="00021A6A" w:rsidP="00D00C5A">
      <w:pPr>
        <w:numPr>
          <w:ilvl w:val="0"/>
          <w:numId w:val="15"/>
        </w:numPr>
        <w:suppressAutoHyphens w:val="0"/>
        <w:jc w:val="both"/>
        <w:rPr>
          <w:lang w:eastAsia="pl-PL"/>
        </w:rPr>
      </w:pPr>
      <w:r w:rsidRPr="00663D4F">
        <w:rPr>
          <w:lang w:eastAsia="pl-PL"/>
        </w:rPr>
        <w:t>Zamawiający ma prawo dochodzenia od Wykonawcy odszkodowania przewyższającego wysokość kar umownych na zasadach ogólnych.</w:t>
      </w:r>
    </w:p>
    <w:p w14:paraId="1CF1D8B3" w14:textId="2B360168" w:rsidR="006D7C4D" w:rsidRPr="00663D4F" w:rsidRDefault="006D7C4D" w:rsidP="00D00C5A">
      <w:pPr>
        <w:numPr>
          <w:ilvl w:val="0"/>
          <w:numId w:val="15"/>
        </w:numPr>
        <w:suppressAutoHyphens w:val="0"/>
        <w:jc w:val="both"/>
        <w:rPr>
          <w:lang w:eastAsia="pl-PL"/>
        </w:rPr>
      </w:pPr>
      <w:r w:rsidRPr="00663D4F">
        <w:rPr>
          <w:lang w:eastAsia="pl-PL"/>
        </w:rPr>
        <w:t xml:space="preserve">Łączna wysokość kar umownych nie może przekroczyć </w:t>
      </w:r>
      <w:r w:rsidR="00692ED3" w:rsidRPr="00663D4F">
        <w:rPr>
          <w:lang w:eastAsia="pl-PL"/>
        </w:rPr>
        <w:t>3</w:t>
      </w:r>
      <w:r w:rsidRPr="00663D4F">
        <w:rPr>
          <w:lang w:eastAsia="pl-PL"/>
        </w:rPr>
        <w:t>0% wynagrodzenia umownego brutto, o którym mowa w § 6 ust. 1.</w:t>
      </w:r>
    </w:p>
    <w:p w14:paraId="6BE418F3" w14:textId="77777777" w:rsidR="00D00C5A" w:rsidRPr="00663D4F" w:rsidRDefault="00D00C5A" w:rsidP="00D00C5A">
      <w:pPr>
        <w:suppressAutoHyphens w:val="0"/>
        <w:ind w:left="360"/>
        <w:jc w:val="both"/>
        <w:rPr>
          <w:lang w:eastAsia="pl-PL"/>
        </w:rPr>
      </w:pPr>
    </w:p>
    <w:p w14:paraId="28F14A83" w14:textId="291E50EE" w:rsidR="00CE617C" w:rsidRPr="00663D4F" w:rsidRDefault="00CE617C" w:rsidP="00692ED3">
      <w:pPr>
        <w:jc w:val="center"/>
        <w:rPr>
          <w:b/>
        </w:rPr>
      </w:pPr>
      <w:r w:rsidRPr="00663D4F">
        <w:rPr>
          <w:b/>
        </w:rPr>
        <w:t xml:space="preserve">§ </w:t>
      </w:r>
      <w:r w:rsidR="00421383" w:rsidRPr="00663D4F">
        <w:rPr>
          <w:b/>
        </w:rPr>
        <w:t>9</w:t>
      </w:r>
    </w:p>
    <w:p w14:paraId="4BC44DC5" w14:textId="77777777" w:rsidR="00CE617C" w:rsidRPr="00663D4F" w:rsidRDefault="00CE617C" w:rsidP="00CE617C">
      <w:pPr>
        <w:numPr>
          <w:ilvl w:val="0"/>
          <w:numId w:val="17"/>
        </w:numPr>
        <w:tabs>
          <w:tab w:val="left" w:pos="-1980"/>
        </w:tabs>
        <w:jc w:val="both"/>
      </w:pPr>
      <w:r w:rsidRPr="00663D4F">
        <w:t>W sprawach nieuregulowanych niniejszą umową mają zastosowanie przepisy Kodeksu Cywilnego i ustawy Prawo zamówień publicznych.</w:t>
      </w:r>
    </w:p>
    <w:p w14:paraId="44E851A9" w14:textId="77777777" w:rsidR="00CE617C" w:rsidRPr="00663D4F" w:rsidRDefault="00CE617C" w:rsidP="00CE617C">
      <w:pPr>
        <w:numPr>
          <w:ilvl w:val="0"/>
          <w:numId w:val="17"/>
        </w:numPr>
        <w:tabs>
          <w:tab w:val="left" w:pos="-1980"/>
        </w:tabs>
        <w:jc w:val="both"/>
      </w:pPr>
      <w:r w:rsidRPr="00663D4F">
        <w:t>Sprawy sporne wynikłe z tytułu realizacji niniejszej umowy rozstrzygane będą przez sąd powszechny, właściwy dla siedziby Zamawiającego.</w:t>
      </w:r>
    </w:p>
    <w:p w14:paraId="1F91AB18" w14:textId="00A2D9F3" w:rsidR="00CE617C" w:rsidRPr="00663D4F" w:rsidRDefault="00CE617C" w:rsidP="00CE617C">
      <w:pPr>
        <w:numPr>
          <w:ilvl w:val="0"/>
          <w:numId w:val="17"/>
        </w:numPr>
        <w:tabs>
          <w:tab w:val="left" w:pos="-1980"/>
        </w:tabs>
        <w:jc w:val="both"/>
      </w:pPr>
      <w:r w:rsidRPr="00663D4F">
        <w:t>Wszelkie zmiany umowy wymagają formy pisemnej pod rygorem nieważności z zastrzeżeniem postanowień art.</w:t>
      </w:r>
      <w:r w:rsidR="00773BF0" w:rsidRPr="00663D4F">
        <w:t xml:space="preserve"> </w:t>
      </w:r>
      <w:r w:rsidR="003435A4" w:rsidRPr="00663D4F">
        <w:t xml:space="preserve">455 </w:t>
      </w:r>
      <w:r w:rsidRPr="00663D4F">
        <w:t>ustawy Prawo zamówień publicznych.</w:t>
      </w:r>
    </w:p>
    <w:p w14:paraId="325D845F" w14:textId="6A72FDB0" w:rsidR="00CE617C" w:rsidRPr="00663D4F" w:rsidRDefault="00CE617C" w:rsidP="00CE617C">
      <w:pPr>
        <w:pStyle w:val="TekstpodstawowyF2"/>
        <w:numPr>
          <w:ilvl w:val="0"/>
          <w:numId w:val="17"/>
        </w:numPr>
        <w:jc w:val="both"/>
        <w:rPr>
          <w:b w:val="0"/>
          <w:sz w:val="20"/>
        </w:rPr>
      </w:pPr>
      <w:r w:rsidRPr="00663D4F">
        <w:rPr>
          <w:b w:val="0"/>
          <w:sz w:val="20"/>
        </w:rPr>
        <w:t>Zamawiający przewiduje możliwość dokonania zmian w niniejszej umowie</w:t>
      </w:r>
      <w:r w:rsidR="00896504" w:rsidRPr="00663D4F">
        <w:rPr>
          <w:b w:val="0"/>
          <w:sz w:val="20"/>
        </w:rPr>
        <w:t xml:space="preserve"> </w:t>
      </w:r>
      <w:r w:rsidRPr="00663D4F">
        <w:rPr>
          <w:b w:val="0"/>
          <w:sz w:val="20"/>
        </w:rPr>
        <w:t>w szczególności:</w:t>
      </w:r>
    </w:p>
    <w:p w14:paraId="48AC0362" w14:textId="77777777" w:rsidR="00CE617C" w:rsidRPr="00663D4F" w:rsidRDefault="00CE617C" w:rsidP="00CE617C">
      <w:pPr>
        <w:pStyle w:val="Tekstpodstawowy"/>
        <w:numPr>
          <w:ilvl w:val="1"/>
          <w:numId w:val="19"/>
        </w:numPr>
        <w:tabs>
          <w:tab w:val="clear" w:pos="363"/>
          <w:tab w:val="left" w:pos="360"/>
        </w:tabs>
        <w:suppressAutoHyphens w:val="0"/>
        <w:ind w:left="720" w:hanging="360"/>
        <w:jc w:val="both"/>
        <w:rPr>
          <w:sz w:val="20"/>
        </w:rPr>
      </w:pPr>
      <w:r w:rsidRPr="00663D4F">
        <w:rPr>
          <w:sz w:val="20"/>
        </w:rPr>
        <w:t>w przypadku uzasadnionych zmian w zakresie sposobu wykonania przedmiotu zamówienia proponowanych przez Zamawiającego lub Wykonawcę, jeżeli te zmiany są korzystne dla Zamawiającego,</w:t>
      </w:r>
    </w:p>
    <w:p w14:paraId="0A0A9C66" w14:textId="24CB9B70" w:rsidR="00CE617C" w:rsidRPr="00663D4F" w:rsidRDefault="00CE617C" w:rsidP="00CE617C">
      <w:pPr>
        <w:pStyle w:val="Tekstpodstawowy"/>
        <w:numPr>
          <w:ilvl w:val="1"/>
          <w:numId w:val="19"/>
        </w:numPr>
        <w:tabs>
          <w:tab w:val="clear" w:pos="363"/>
          <w:tab w:val="left" w:pos="360"/>
        </w:tabs>
        <w:suppressAutoHyphens w:val="0"/>
        <w:ind w:left="720" w:hanging="360"/>
        <w:jc w:val="both"/>
        <w:rPr>
          <w:sz w:val="20"/>
        </w:rPr>
      </w:pPr>
      <w:r w:rsidRPr="00663D4F">
        <w:rPr>
          <w:sz w:val="20"/>
        </w:rPr>
        <w:t>w przypadku zmian przepisów prawa oraz wydanych do nich aktów wykonawczych w zakresie zmian dotyczących stawki podatku VAT,</w:t>
      </w:r>
    </w:p>
    <w:p w14:paraId="541EA7B5" w14:textId="77777777" w:rsidR="00CE617C" w:rsidRPr="00663D4F" w:rsidRDefault="00CE617C" w:rsidP="00CE617C">
      <w:pPr>
        <w:pStyle w:val="Tekstpodstawowy"/>
        <w:numPr>
          <w:ilvl w:val="1"/>
          <w:numId w:val="19"/>
        </w:numPr>
        <w:tabs>
          <w:tab w:val="clear" w:pos="363"/>
          <w:tab w:val="left" w:pos="360"/>
        </w:tabs>
        <w:suppressAutoHyphens w:val="0"/>
        <w:ind w:left="720" w:hanging="360"/>
        <w:jc w:val="both"/>
        <w:rPr>
          <w:sz w:val="20"/>
        </w:rPr>
      </w:pPr>
      <w:r w:rsidRPr="00663D4F">
        <w:rPr>
          <w:sz w:val="20"/>
        </w:rPr>
        <w:t xml:space="preserve">w przypadku zmian przepisów prawa oraz wydanych do nich aktów wykonawczych powiązanych z ustawą </w:t>
      </w:r>
      <w:proofErr w:type="spellStart"/>
      <w:r w:rsidRPr="00663D4F">
        <w:rPr>
          <w:sz w:val="20"/>
        </w:rPr>
        <w:t>Pzp</w:t>
      </w:r>
      <w:proofErr w:type="spellEnd"/>
      <w:r w:rsidRPr="00663D4F">
        <w:rPr>
          <w:sz w:val="20"/>
        </w:rPr>
        <w:t xml:space="preserve"> lub przepisami związanymi z przedmiotem zamówienia,</w:t>
      </w:r>
    </w:p>
    <w:p w14:paraId="37149C80" w14:textId="6FA2A7F3" w:rsidR="00CE617C" w:rsidRPr="00663D4F" w:rsidRDefault="00CE617C" w:rsidP="00CE617C">
      <w:pPr>
        <w:pStyle w:val="Tekstpodstawowy"/>
        <w:numPr>
          <w:ilvl w:val="1"/>
          <w:numId w:val="19"/>
        </w:numPr>
        <w:tabs>
          <w:tab w:val="clear" w:pos="363"/>
          <w:tab w:val="left" w:pos="360"/>
        </w:tabs>
        <w:suppressAutoHyphens w:val="0"/>
        <w:ind w:left="720" w:hanging="360"/>
        <w:jc w:val="both"/>
        <w:rPr>
          <w:sz w:val="20"/>
        </w:rPr>
      </w:pPr>
      <w:r w:rsidRPr="00663D4F">
        <w:rPr>
          <w:sz w:val="20"/>
        </w:rPr>
        <w:t>w przypadku wstrzymania wykonywania niniejszych usług i lub przerw powstałych z przyczyn leżących po stronie Zamawiającego,</w:t>
      </w:r>
    </w:p>
    <w:p w14:paraId="2CC4BADC" w14:textId="1B821357" w:rsidR="00CE617C" w:rsidRPr="00663D4F" w:rsidRDefault="00CE617C" w:rsidP="00CE617C">
      <w:pPr>
        <w:pStyle w:val="Tekstpodstawowy"/>
        <w:numPr>
          <w:ilvl w:val="1"/>
          <w:numId w:val="19"/>
        </w:numPr>
        <w:tabs>
          <w:tab w:val="clear" w:pos="363"/>
          <w:tab w:val="left" w:pos="360"/>
        </w:tabs>
        <w:suppressAutoHyphens w:val="0"/>
        <w:ind w:left="720" w:hanging="360"/>
        <w:jc w:val="both"/>
        <w:rPr>
          <w:sz w:val="20"/>
        </w:rPr>
      </w:pPr>
      <w:r w:rsidRPr="00663D4F">
        <w:rPr>
          <w:sz w:val="20"/>
        </w:rPr>
        <w:t xml:space="preserve">Zamawiający dopuszcza możliwość zmian postanowień niniejszej umowy zgodnie z zapisami art. </w:t>
      </w:r>
      <w:r w:rsidR="003435A4" w:rsidRPr="00663D4F">
        <w:rPr>
          <w:sz w:val="20"/>
        </w:rPr>
        <w:t>455</w:t>
      </w:r>
      <w:r w:rsidRPr="00663D4F">
        <w:rPr>
          <w:sz w:val="20"/>
        </w:rPr>
        <w:t xml:space="preserve"> ust.</w:t>
      </w:r>
      <w:r w:rsidR="003435A4" w:rsidRPr="00663D4F">
        <w:rPr>
          <w:sz w:val="20"/>
        </w:rPr>
        <w:t xml:space="preserve"> </w:t>
      </w:r>
      <w:r w:rsidRPr="00663D4F">
        <w:rPr>
          <w:sz w:val="20"/>
        </w:rPr>
        <w:t xml:space="preserve">1 </w:t>
      </w:r>
      <w:r w:rsidR="003435A4" w:rsidRPr="00663D4F">
        <w:rPr>
          <w:sz w:val="20"/>
        </w:rPr>
        <w:t xml:space="preserve">i 2 </w:t>
      </w:r>
      <w:r w:rsidRPr="00663D4F">
        <w:rPr>
          <w:sz w:val="20"/>
        </w:rPr>
        <w:t xml:space="preserve">ustawy </w:t>
      </w:r>
      <w:proofErr w:type="spellStart"/>
      <w:r w:rsidRPr="00663D4F">
        <w:rPr>
          <w:sz w:val="20"/>
        </w:rPr>
        <w:t>Pzp</w:t>
      </w:r>
      <w:proofErr w:type="spellEnd"/>
      <w:r w:rsidRPr="00663D4F">
        <w:rPr>
          <w:sz w:val="20"/>
        </w:rPr>
        <w:t>.</w:t>
      </w:r>
    </w:p>
    <w:p w14:paraId="12415407" w14:textId="17F394EC" w:rsidR="00CE617C" w:rsidRPr="00663D4F" w:rsidRDefault="00CE617C" w:rsidP="00CE617C">
      <w:pPr>
        <w:pStyle w:val="TekstpodstawowyF2"/>
        <w:numPr>
          <w:ilvl w:val="0"/>
          <w:numId w:val="17"/>
        </w:numPr>
        <w:jc w:val="both"/>
        <w:rPr>
          <w:b w:val="0"/>
          <w:sz w:val="20"/>
        </w:rPr>
      </w:pPr>
      <w:r w:rsidRPr="00663D4F">
        <w:rPr>
          <w:b w:val="0"/>
          <w:sz w:val="20"/>
        </w:rPr>
        <w:t>Wszelkie ewentualne zmiany będą dokonane w formie aneksu i nie będą stanowić podstawy do zwiększenia wynagrodzenia  określonego w § 6 ust. 1</w:t>
      </w:r>
      <w:r w:rsidR="00793FA2" w:rsidRPr="00663D4F">
        <w:rPr>
          <w:b w:val="0"/>
          <w:sz w:val="20"/>
        </w:rPr>
        <w:t xml:space="preserve"> umowy, </w:t>
      </w:r>
      <w:r w:rsidRPr="00663D4F">
        <w:rPr>
          <w:b w:val="0"/>
          <w:sz w:val="20"/>
        </w:rPr>
        <w:t>z wyjątkiem ust. 4 pkt 2 i 5  niniejszego paragrafu.</w:t>
      </w:r>
    </w:p>
    <w:p w14:paraId="6F415CAB" w14:textId="77777777" w:rsidR="00CE617C" w:rsidRPr="00663D4F" w:rsidRDefault="00CE617C" w:rsidP="00CE617C">
      <w:pPr>
        <w:numPr>
          <w:ilvl w:val="0"/>
          <w:numId w:val="17"/>
        </w:numPr>
        <w:tabs>
          <w:tab w:val="left" w:pos="-1980"/>
        </w:tabs>
        <w:jc w:val="both"/>
      </w:pPr>
      <w:r w:rsidRPr="00663D4F">
        <w:t>Zmiany adresów korespondencyjnych można dokonywać na podstawie pisemnego powiadomienia z 7- dniowym wyprzedzeniem za zgodą Stron.</w:t>
      </w:r>
    </w:p>
    <w:p w14:paraId="398CFAF1" w14:textId="77777777" w:rsidR="00CE617C" w:rsidRPr="00663D4F" w:rsidRDefault="00CE617C" w:rsidP="00CE617C">
      <w:pPr>
        <w:numPr>
          <w:ilvl w:val="0"/>
          <w:numId w:val="17"/>
        </w:numPr>
        <w:tabs>
          <w:tab w:val="left" w:pos="-1980"/>
        </w:tabs>
        <w:jc w:val="both"/>
      </w:pPr>
      <w:r w:rsidRPr="00663D4F">
        <w:t>Strony umowy zobowiązują się do niezwłocznego pisemnego powiadomienia Zamawiającego o każdej zmianie adresu lub numeru telefonu.</w:t>
      </w:r>
    </w:p>
    <w:p w14:paraId="7083BBE6" w14:textId="77777777" w:rsidR="00CE617C" w:rsidRPr="00663D4F" w:rsidRDefault="00CE617C" w:rsidP="00CE617C">
      <w:pPr>
        <w:numPr>
          <w:ilvl w:val="0"/>
          <w:numId w:val="17"/>
        </w:numPr>
        <w:tabs>
          <w:tab w:val="left" w:pos="-1980"/>
        </w:tabs>
        <w:jc w:val="both"/>
      </w:pPr>
      <w:r w:rsidRPr="00663D4F">
        <w:t>W przypadku niezrealizowania zobowiązania wskazanego w ust. 7 niniejszego paragrafu, pisma dostarczone pod adres wskazany w niniejszej umowie uważa się za doręczone.</w:t>
      </w:r>
    </w:p>
    <w:p w14:paraId="2A77689A" w14:textId="77777777" w:rsidR="00DA7BB3" w:rsidRPr="00663D4F" w:rsidRDefault="00DA7BB3" w:rsidP="00DA7BB3">
      <w:pPr>
        <w:tabs>
          <w:tab w:val="left" w:pos="-1980"/>
        </w:tabs>
        <w:jc w:val="both"/>
      </w:pPr>
    </w:p>
    <w:p w14:paraId="52267D59" w14:textId="1D30EFEE" w:rsidR="00DA7BB3" w:rsidRPr="00663D4F" w:rsidRDefault="00DA7BB3" w:rsidP="00692ED3">
      <w:pPr>
        <w:tabs>
          <w:tab w:val="left" w:pos="-1980"/>
        </w:tabs>
        <w:jc w:val="center"/>
        <w:rPr>
          <w:b/>
          <w:bCs/>
        </w:rPr>
      </w:pPr>
      <w:r w:rsidRPr="00663D4F">
        <w:rPr>
          <w:b/>
          <w:bCs/>
        </w:rPr>
        <w:t xml:space="preserve">§ </w:t>
      </w:r>
      <w:r w:rsidR="00421383" w:rsidRPr="00663D4F">
        <w:rPr>
          <w:b/>
          <w:bCs/>
        </w:rPr>
        <w:t>10</w:t>
      </w:r>
    </w:p>
    <w:p w14:paraId="6D012811" w14:textId="77777777" w:rsidR="00480C8D"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t xml:space="preserve">Zamawiający przewiduje możliwość zmiany niniejszej umowy w stosunku do treści oferty Wykonawcy w przypadku zmiany kosztów związanych z realizacją zamówienia, o której mowa w art. 439 ustawy </w:t>
      </w:r>
      <w:proofErr w:type="spellStart"/>
      <w:r w:rsidRPr="00663D4F">
        <w:rPr>
          <w:sz w:val="20"/>
          <w:szCs w:val="20"/>
        </w:rPr>
        <w:t>Pzp</w:t>
      </w:r>
      <w:proofErr w:type="spellEnd"/>
      <w:r w:rsidRPr="00663D4F">
        <w:rPr>
          <w:sz w:val="20"/>
          <w:szCs w:val="20"/>
        </w:rPr>
        <w:t>.</w:t>
      </w:r>
    </w:p>
    <w:p w14:paraId="0E378B3F" w14:textId="3EB626F4" w:rsidR="00DA7BB3"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t>Zmiana kosztów związanych z realizacją zamówienia dotyczy zmiany kluczowych, istotnych materiałów lub kosztów dla wykonania danego zamówienia, których zmiana cen może wpływać na koszt wykonania zamówienia tj.:</w:t>
      </w:r>
    </w:p>
    <w:p w14:paraId="03E5B20D" w14:textId="6A6EB177" w:rsidR="00DA7BB3" w:rsidRPr="00663D4F" w:rsidRDefault="00DA7BB3" w:rsidP="00480C8D">
      <w:pPr>
        <w:pStyle w:val="Akapitzlist"/>
        <w:numPr>
          <w:ilvl w:val="0"/>
          <w:numId w:val="28"/>
        </w:numPr>
        <w:tabs>
          <w:tab w:val="left" w:pos="-1980"/>
        </w:tabs>
        <w:ind w:left="426"/>
        <w:jc w:val="both"/>
        <w:rPr>
          <w:sz w:val="20"/>
          <w:szCs w:val="20"/>
        </w:rPr>
      </w:pPr>
      <w:r w:rsidRPr="00663D4F">
        <w:rPr>
          <w:sz w:val="20"/>
          <w:szCs w:val="20"/>
        </w:rPr>
        <w:t>zmiany cen paliwa lub</w:t>
      </w:r>
    </w:p>
    <w:p w14:paraId="10098C77" w14:textId="669CF1CC" w:rsidR="00DA7BB3" w:rsidRPr="00663D4F" w:rsidRDefault="00DA7BB3" w:rsidP="00480C8D">
      <w:pPr>
        <w:pStyle w:val="Akapitzlist"/>
        <w:numPr>
          <w:ilvl w:val="0"/>
          <w:numId w:val="28"/>
        </w:numPr>
        <w:tabs>
          <w:tab w:val="left" w:pos="-1980"/>
        </w:tabs>
        <w:ind w:left="426"/>
        <w:jc w:val="both"/>
        <w:rPr>
          <w:sz w:val="20"/>
          <w:szCs w:val="20"/>
        </w:rPr>
      </w:pPr>
      <w:r w:rsidRPr="00663D4F">
        <w:rPr>
          <w:sz w:val="20"/>
          <w:szCs w:val="20"/>
        </w:rPr>
        <w:t>zmiany cen materiałów eksploatacyjnych związanych z pojazdami wykorzystywanymi do realizacji umowy.</w:t>
      </w:r>
    </w:p>
    <w:p w14:paraId="43F6AADB" w14:textId="77777777" w:rsidR="00480C8D"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t>Zmiana ma umożliwić określenie konkretnej kwoty wynagrodzenia uwzględniającej zaistniałe zmiany ceny materiałów lub kosztów oraz jej wpływu na koszt wykonania zamówienia w porównaniu ze stawkami przyjętymi przez Wykonawcę podczas przygotowania oferty.</w:t>
      </w:r>
    </w:p>
    <w:p w14:paraId="37398565" w14:textId="77777777" w:rsidR="00480C8D"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t>Wysokość wynagrodzenia Wykonawcy może ulec zmianie w sytuacji, kiedy wzrost lub spadek wskaźnika inflacji podawany przez GUS w czasie obowiązywania umowy przekroczy kwartalnie poziom 5,2%.</w:t>
      </w:r>
    </w:p>
    <w:p w14:paraId="18742855" w14:textId="718ACF32" w:rsidR="00480C8D"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t>Za podstawę do żądania zmiany wynagrodzenia należnego Wykonawcy i określenia wysokości takiej zmiany, Strony umowy przyjmują wskaźnik cen towarów i usług konsumpcyjnych publikowany przez Prezesa GUS kwartalnie na podstawie ustawy z dnia 17 grudnia 1998 r. o emeryturach i rentach z Funduszu Ubezpieczeń Społecznych.</w:t>
      </w:r>
    </w:p>
    <w:p w14:paraId="5281B52A" w14:textId="77777777" w:rsidR="00480C8D"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t>Strona umowy żądająca zmiany wysokości wynagrodzenia przedstawia drugiej stronie</w:t>
      </w:r>
      <w:r w:rsidR="00480C8D" w:rsidRPr="00663D4F">
        <w:rPr>
          <w:sz w:val="20"/>
          <w:szCs w:val="20"/>
        </w:rPr>
        <w:t xml:space="preserve"> </w:t>
      </w:r>
      <w:r w:rsidRPr="00663D4F">
        <w:rPr>
          <w:sz w:val="20"/>
          <w:szCs w:val="20"/>
        </w:rPr>
        <w:t>odpowiednio uzasadniony wniosek, nie później niż w terminie 30 dni, w którym waloryzacja</w:t>
      </w:r>
      <w:r w:rsidR="00480C8D" w:rsidRPr="00663D4F">
        <w:rPr>
          <w:sz w:val="20"/>
          <w:szCs w:val="20"/>
        </w:rPr>
        <w:t xml:space="preserve"> </w:t>
      </w:r>
      <w:r w:rsidRPr="00663D4F">
        <w:rPr>
          <w:sz w:val="20"/>
          <w:szCs w:val="20"/>
        </w:rPr>
        <w:t>mogła być dokonana. Wniosek powinien zawierać wyczerpujące uzasadnienie ze szczegółowym</w:t>
      </w:r>
      <w:r w:rsidR="00480C8D" w:rsidRPr="00663D4F">
        <w:rPr>
          <w:sz w:val="20"/>
          <w:szCs w:val="20"/>
        </w:rPr>
        <w:t xml:space="preserve"> </w:t>
      </w:r>
      <w:r w:rsidRPr="00663D4F">
        <w:rPr>
          <w:sz w:val="20"/>
          <w:szCs w:val="20"/>
        </w:rPr>
        <w:t>wskazaniem wysokości kosztów paliwa lub materiałów eksploatacyjnych związanych</w:t>
      </w:r>
      <w:r w:rsidR="00480C8D" w:rsidRPr="00663D4F">
        <w:rPr>
          <w:sz w:val="20"/>
          <w:szCs w:val="20"/>
        </w:rPr>
        <w:t xml:space="preserve"> </w:t>
      </w:r>
      <w:r w:rsidRPr="00663D4F">
        <w:rPr>
          <w:sz w:val="20"/>
          <w:szCs w:val="20"/>
        </w:rPr>
        <w:t>z pojazdami wykorzystywanymi do realizacji umowy oraz dokładne wyliczenie kwoty</w:t>
      </w:r>
      <w:r w:rsidR="00480C8D" w:rsidRPr="00663D4F">
        <w:rPr>
          <w:sz w:val="20"/>
          <w:szCs w:val="20"/>
        </w:rPr>
        <w:t xml:space="preserve"> </w:t>
      </w:r>
      <w:r w:rsidRPr="00663D4F">
        <w:rPr>
          <w:sz w:val="20"/>
          <w:szCs w:val="20"/>
        </w:rPr>
        <w:t>wynagrodzenia Wykonawcy po zmianie umowy.</w:t>
      </w:r>
    </w:p>
    <w:p w14:paraId="3EBF036C" w14:textId="77777777" w:rsidR="00480C8D"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t>Waloryzacja będzie dotyczyła wynagrodzenia za usługi jeszcze niewykonane.</w:t>
      </w:r>
    </w:p>
    <w:p w14:paraId="140C50EE" w14:textId="77777777" w:rsidR="00480C8D"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t>Kolejne waloryzacje wynagrodzenia dokonywane będą na wniosek strony umowy nie wcześniej</w:t>
      </w:r>
      <w:r w:rsidR="00480C8D" w:rsidRPr="00663D4F">
        <w:rPr>
          <w:sz w:val="20"/>
          <w:szCs w:val="20"/>
        </w:rPr>
        <w:t xml:space="preserve"> </w:t>
      </w:r>
      <w:r w:rsidRPr="00663D4F">
        <w:rPr>
          <w:sz w:val="20"/>
          <w:szCs w:val="20"/>
        </w:rPr>
        <w:t>niż po upływie 3 miesięcy od dnia poprzedniej waloryzacji. Każda kolejna waloryzacja nie będzie</w:t>
      </w:r>
      <w:r w:rsidR="00480C8D" w:rsidRPr="00663D4F">
        <w:rPr>
          <w:sz w:val="20"/>
          <w:szCs w:val="20"/>
        </w:rPr>
        <w:t xml:space="preserve"> </w:t>
      </w:r>
      <w:r w:rsidRPr="00663D4F">
        <w:rPr>
          <w:sz w:val="20"/>
          <w:szCs w:val="20"/>
        </w:rPr>
        <w:t>dotyczyła wynagrodzenia za usługi wykonane do dnia poprzedniej waloryzacji i będzie wyliczana</w:t>
      </w:r>
      <w:r w:rsidR="00480C8D" w:rsidRPr="00663D4F">
        <w:rPr>
          <w:sz w:val="20"/>
          <w:szCs w:val="20"/>
        </w:rPr>
        <w:t xml:space="preserve"> </w:t>
      </w:r>
      <w:r w:rsidRPr="00663D4F">
        <w:rPr>
          <w:sz w:val="20"/>
          <w:szCs w:val="20"/>
        </w:rPr>
        <w:t>zgodnie z zapisami niniejszego paragrafu.</w:t>
      </w:r>
    </w:p>
    <w:p w14:paraId="347A0864" w14:textId="77777777" w:rsidR="00480C8D"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t>Początkowym terminem waloryzacji będzie pierwszy dzień roboczy miesiąca, w którym</w:t>
      </w:r>
      <w:r w:rsidR="00480C8D" w:rsidRPr="00663D4F">
        <w:rPr>
          <w:sz w:val="20"/>
          <w:szCs w:val="20"/>
        </w:rPr>
        <w:t xml:space="preserve"> </w:t>
      </w:r>
      <w:r w:rsidRPr="00663D4F">
        <w:rPr>
          <w:sz w:val="20"/>
          <w:szCs w:val="20"/>
        </w:rPr>
        <w:t>waloryzacja mogła być dokona.</w:t>
      </w:r>
    </w:p>
    <w:p w14:paraId="06D63A2D" w14:textId="057DEA3A" w:rsidR="00480C8D"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t>Wynagrodzenie w wyniku waloryzacji zostanie ustalone z zastosowaniem stawki VAT</w:t>
      </w:r>
      <w:r w:rsidR="00480C8D" w:rsidRPr="00663D4F">
        <w:rPr>
          <w:sz w:val="20"/>
          <w:szCs w:val="20"/>
        </w:rPr>
        <w:t xml:space="preserve"> </w:t>
      </w:r>
      <w:r w:rsidRPr="00663D4F">
        <w:rPr>
          <w:sz w:val="20"/>
          <w:szCs w:val="20"/>
        </w:rPr>
        <w:t>obowiązującej w dniu, na który dokonuje się waloryzacji.</w:t>
      </w:r>
    </w:p>
    <w:p w14:paraId="11C3A282" w14:textId="77777777" w:rsidR="00480C8D"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t>Zmiana wynagrodzenia nastąpi na podstawie pisemnego aneksu do niniejszej umowy.</w:t>
      </w:r>
    </w:p>
    <w:p w14:paraId="2F2A5022" w14:textId="77777777" w:rsidR="00480C8D"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t>Przez zmianę kosztów rozumie się zarówno wzrost kosztów, jak i ich obniżenie, względem</w:t>
      </w:r>
      <w:r w:rsidR="00480C8D" w:rsidRPr="00663D4F">
        <w:rPr>
          <w:sz w:val="20"/>
          <w:szCs w:val="20"/>
        </w:rPr>
        <w:t xml:space="preserve"> </w:t>
      </w:r>
      <w:r w:rsidRPr="00663D4F">
        <w:rPr>
          <w:sz w:val="20"/>
          <w:szCs w:val="20"/>
        </w:rPr>
        <w:t>kosztów przyjętych w celu ustalenia wynagrodzenia Wykonawcy zawartego w ofercie.</w:t>
      </w:r>
    </w:p>
    <w:p w14:paraId="0A515DAD" w14:textId="4CC15017" w:rsidR="00DA7BB3" w:rsidRPr="00663D4F" w:rsidRDefault="00DA7BB3" w:rsidP="00480C8D">
      <w:pPr>
        <w:pStyle w:val="Akapitzlist"/>
        <w:numPr>
          <w:ilvl w:val="0"/>
          <w:numId w:val="27"/>
        </w:numPr>
        <w:tabs>
          <w:tab w:val="left" w:pos="-1980"/>
        </w:tabs>
        <w:ind w:left="426"/>
        <w:jc w:val="both"/>
        <w:rPr>
          <w:sz w:val="20"/>
          <w:szCs w:val="20"/>
        </w:rPr>
      </w:pPr>
      <w:r w:rsidRPr="00663D4F">
        <w:rPr>
          <w:sz w:val="20"/>
          <w:szCs w:val="20"/>
        </w:rPr>
        <w:lastRenderedPageBreak/>
        <w:t>Maksymalna wartość poszczególnej zmiany wynagrodzenia, jaką dopuszcza Zamawiający to 10% wynagrodzenia za zakres Przedmiotu umowy niezrealizowany</w:t>
      </w:r>
      <w:r w:rsidR="00480C8D" w:rsidRPr="00663D4F">
        <w:rPr>
          <w:sz w:val="20"/>
          <w:szCs w:val="20"/>
        </w:rPr>
        <w:t xml:space="preserve"> </w:t>
      </w:r>
      <w:r w:rsidRPr="00663D4F">
        <w:rPr>
          <w:sz w:val="20"/>
          <w:szCs w:val="20"/>
        </w:rPr>
        <w:t>jeszcze przez Wykonawcę.</w:t>
      </w:r>
    </w:p>
    <w:p w14:paraId="54C1D781" w14:textId="734D49FD" w:rsidR="001D2CD5" w:rsidRPr="00663D4F" w:rsidRDefault="001D2CD5" w:rsidP="001D2CD5">
      <w:pPr>
        <w:tabs>
          <w:tab w:val="left" w:pos="-1980"/>
        </w:tabs>
        <w:jc w:val="both"/>
      </w:pPr>
    </w:p>
    <w:p w14:paraId="6EB0D0DA" w14:textId="05EDDEAF" w:rsidR="001D2CD5" w:rsidRPr="00663D4F" w:rsidRDefault="00235EA3" w:rsidP="00692ED3">
      <w:pPr>
        <w:jc w:val="center"/>
        <w:rPr>
          <w:b/>
        </w:rPr>
      </w:pPr>
      <w:r w:rsidRPr="00663D4F">
        <w:rPr>
          <w:b/>
        </w:rPr>
        <w:t xml:space="preserve">§ </w:t>
      </w:r>
      <w:r w:rsidR="000B7EBE" w:rsidRPr="00663D4F">
        <w:rPr>
          <w:b/>
        </w:rPr>
        <w:t>1</w:t>
      </w:r>
      <w:r w:rsidR="00421383" w:rsidRPr="00663D4F">
        <w:rPr>
          <w:b/>
        </w:rPr>
        <w:t>1</w:t>
      </w:r>
    </w:p>
    <w:p w14:paraId="1AA31F84" w14:textId="77777777" w:rsidR="001D2CD5" w:rsidRPr="00663D4F" w:rsidRDefault="001D2CD5" w:rsidP="00C47A53">
      <w:pPr>
        <w:widowControl w:val="0"/>
        <w:numPr>
          <w:ilvl w:val="0"/>
          <w:numId w:val="25"/>
        </w:numPr>
        <w:ind w:left="426" w:hanging="426"/>
        <w:jc w:val="both"/>
        <w:rPr>
          <w:rFonts w:eastAsia="Lucida Sans Unicode"/>
          <w:kern w:val="1"/>
          <w:lang w:eastAsia="en-US"/>
        </w:rPr>
      </w:pPr>
      <w:r w:rsidRPr="00663D4F">
        <w:rPr>
          <w:rFonts w:eastAsia="Lucida Sans Unicode"/>
          <w:kern w:val="1"/>
          <w:lang w:eastAsia="en-US"/>
        </w:rPr>
        <w:t>Wykonawca wyraża zgodę na przetwarzanie swoich danych osobowych przez Zleceniodawcę.</w:t>
      </w:r>
    </w:p>
    <w:p w14:paraId="7EFCCE63" w14:textId="77777777" w:rsidR="001D2CD5" w:rsidRPr="00663D4F" w:rsidRDefault="001D2CD5" w:rsidP="00C47A53">
      <w:pPr>
        <w:widowControl w:val="0"/>
        <w:numPr>
          <w:ilvl w:val="0"/>
          <w:numId w:val="25"/>
        </w:numPr>
        <w:ind w:left="426" w:hanging="426"/>
        <w:jc w:val="both"/>
        <w:rPr>
          <w:rFonts w:eastAsia="Lucida Sans Unicode"/>
          <w:kern w:val="1"/>
          <w:lang w:eastAsia="en-US"/>
        </w:rPr>
      </w:pPr>
      <w:r w:rsidRPr="00663D4F">
        <w:rPr>
          <w:rFonts w:eastAsia="Lucida Sans Unicode"/>
          <w:kern w:val="1"/>
          <w:lang w:eastAsia="en-US"/>
        </w:rPr>
        <w:t>Wykonawca oświadcza, że jego dane w niniejszej umowie są podane świadomie, dobrowolnie i są zgodne z prawdą.</w:t>
      </w:r>
    </w:p>
    <w:p w14:paraId="43869816" w14:textId="2B5DF4B6" w:rsidR="001D2CD5" w:rsidRPr="00663D4F" w:rsidRDefault="001D2CD5" w:rsidP="00C47A53">
      <w:pPr>
        <w:widowControl w:val="0"/>
        <w:numPr>
          <w:ilvl w:val="0"/>
          <w:numId w:val="25"/>
        </w:numPr>
        <w:ind w:left="426" w:hanging="426"/>
        <w:jc w:val="both"/>
        <w:rPr>
          <w:rFonts w:eastAsia="Lucida Sans Unicode"/>
          <w:kern w:val="1"/>
          <w:lang w:eastAsia="en-US"/>
        </w:rPr>
      </w:pPr>
      <w:r w:rsidRPr="00663D4F">
        <w:rPr>
          <w:rFonts w:eastAsia="Lucida Sans Unicode"/>
          <w:kern w:val="1"/>
          <w:lang w:eastAsia="en-US"/>
        </w:rPr>
        <w:t xml:space="preserve"> Zleceniodawca zgodnie z art.13 ust 1 i 2 rozporządzenia Parlamentu Europejskiego i </w:t>
      </w:r>
      <w:r w:rsidRPr="00663D4F">
        <w:rPr>
          <w:rFonts w:eastAsia="Lucida Sans Unicode"/>
          <w:i/>
          <w:iCs/>
          <w:kern w:val="1"/>
          <w:lang w:eastAsia="en-US"/>
        </w:rPr>
        <w:t>Rady</w:t>
      </w:r>
      <w:r w:rsidRPr="00663D4F">
        <w:rPr>
          <w:rFonts w:eastAsia="Lucida Sans Unicode"/>
          <w:i/>
          <w:kern w:val="1"/>
          <w:lang w:eastAsia="en-US"/>
        </w:rPr>
        <w:t xml:space="preserve"> </w:t>
      </w:r>
      <w:r w:rsidRPr="00663D4F">
        <w:rPr>
          <w:rFonts w:eastAsia="Lucida Sans Unicode"/>
          <w:i/>
          <w:iCs/>
          <w:kern w:val="1"/>
          <w:lang w:eastAsia="en-US"/>
        </w:rPr>
        <w:t>(UE)</w:t>
      </w:r>
      <w:r w:rsidRPr="00663D4F">
        <w:rPr>
          <w:rFonts w:eastAsia="Lucida Sans Unicode"/>
          <w:i/>
          <w:kern w:val="1"/>
          <w:lang w:eastAsia="en-US"/>
        </w:rPr>
        <w:t xml:space="preserve"> </w:t>
      </w:r>
      <w:r w:rsidRPr="00663D4F">
        <w:rPr>
          <w:rFonts w:eastAsia="Lucida Sans Unicode"/>
          <w:i/>
          <w:iCs/>
          <w:kern w:val="1"/>
          <w:lang w:eastAsia="en-US"/>
        </w:rPr>
        <w:t>2016/679</w:t>
      </w:r>
      <w:r w:rsidRPr="00663D4F">
        <w:rPr>
          <w:rFonts w:eastAsia="Lucida Sans Unicode"/>
          <w:i/>
          <w:kern w:val="1"/>
          <w:lang w:eastAsia="en-US"/>
        </w:rPr>
        <w:t xml:space="preserve"> z </w:t>
      </w:r>
      <w:r w:rsidRPr="00663D4F">
        <w:rPr>
          <w:rFonts w:eastAsia="Lucida Sans Unicode"/>
          <w:i/>
          <w:iCs/>
          <w:kern w:val="1"/>
          <w:lang w:eastAsia="en-US"/>
        </w:rPr>
        <w:t>dnia 27 kwietnia  2016</w:t>
      </w:r>
      <w:r w:rsidRPr="00663D4F">
        <w:rPr>
          <w:rFonts w:eastAsia="Lucida Sans Unicode"/>
          <w:i/>
          <w:kern w:val="1"/>
          <w:lang w:eastAsia="en-US"/>
        </w:rPr>
        <w:t xml:space="preserve"> </w:t>
      </w:r>
      <w:r w:rsidRPr="00663D4F">
        <w:rPr>
          <w:rFonts w:eastAsia="Lucida Sans Unicode"/>
          <w:kern w:val="1"/>
          <w:lang w:eastAsia="en-US"/>
        </w:rPr>
        <w:t>r. w</w:t>
      </w:r>
      <w:r w:rsidRPr="00663D4F">
        <w:rPr>
          <w:rFonts w:eastAsia="Lucida Sans Unicode"/>
          <w:i/>
          <w:kern w:val="1"/>
          <w:lang w:eastAsia="en-US"/>
        </w:rPr>
        <w:t xml:space="preserve"> </w:t>
      </w:r>
      <w:r w:rsidRPr="00663D4F">
        <w:rPr>
          <w:rFonts w:eastAsia="Lucida Sans Unicode"/>
          <w:i/>
          <w:iCs/>
          <w:kern w:val="1"/>
          <w:lang w:eastAsia="en-US"/>
        </w:rPr>
        <w:t>sprawie ochrony osób fizycznych</w:t>
      </w:r>
      <w:r w:rsidRPr="00663D4F">
        <w:rPr>
          <w:rFonts w:eastAsia="Lucida Sans Unicode"/>
          <w:i/>
          <w:kern w:val="1"/>
          <w:lang w:eastAsia="en-US"/>
        </w:rPr>
        <w:t xml:space="preserve"> </w:t>
      </w:r>
      <w:r w:rsidRPr="00663D4F">
        <w:rPr>
          <w:rFonts w:eastAsia="Lucida Sans Unicode"/>
          <w:kern w:val="1"/>
          <w:lang w:eastAsia="en-US"/>
        </w:rPr>
        <w:t>w</w:t>
      </w:r>
      <w:r w:rsidRPr="00663D4F">
        <w:rPr>
          <w:rFonts w:eastAsia="Lucida Sans Unicode"/>
          <w:i/>
          <w:kern w:val="1"/>
          <w:lang w:eastAsia="en-US"/>
        </w:rPr>
        <w:t xml:space="preserve"> </w:t>
      </w:r>
      <w:r w:rsidRPr="00663D4F">
        <w:rPr>
          <w:rFonts w:eastAsia="Lucida Sans Unicode"/>
          <w:i/>
          <w:iCs/>
          <w:kern w:val="1"/>
          <w:lang w:eastAsia="en-US"/>
        </w:rPr>
        <w:t>związku z</w:t>
      </w:r>
      <w:r w:rsidRPr="00663D4F">
        <w:rPr>
          <w:rFonts w:eastAsia="Lucida Sans Unicode"/>
          <w:i/>
          <w:kern w:val="1"/>
          <w:lang w:eastAsia="en-US"/>
        </w:rPr>
        <w:t xml:space="preserve"> </w:t>
      </w:r>
      <w:r w:rsidRPr="00663D4F">
        <w:rPr>
          <w:rFonts w:eastAsia="Lucida Sans Unicode"/>
          <w:i/>
          <w:iCs/>
          <w:kern w:val="1"/>
          <w:lang w:eastAsia="en-US"/>
        </w:rPr>
        <w:t>przetwarzaniem danych osobowych</w:t>
      </w:r>
      <w:r w:rsidRPr="00663D4F">
        <w:rPr>
          <w:rFonts w:eastAsia="Lucida Sans Unicode"/>
          <w:i/>
          <w:kern w:val="1"/>
          <w:lang w:eastAsia="en-US"/>
        </w:rPr>
        <w:t xml:space="preserve"> </w:t>
      </w:r>
      <w:r w:rsidRPr="00663D4F">
        <w:rPr>
          <w:rFonts w:eastAsia="Lucida Sans Unicode"/>
          <w:kern w:val="1"/>
          <w:lang w:eastAsia="en-US"/>
        </w:rPr>
        <w:t>i w</w:t>
      </w:r>
      <w:r w:rsidRPr="00663D4F">
        <w:rPr>
          <w:rFonts w:eastAsia="Lucida Sans Unicode"/>
          <w:i/>
          <w:kern w:val="1"/>
          <w:lang w:eastAsia="en-US"/>
        </w:rPr>
        <w:t xml:space="preserve"> </w:t>
      </w:r>
      <w:r w:rsidRPr="00663D4F">
        <w:rPr>
          <w:rFonts w:eastAsia="Lucida Sans Unicode"/>
          <w:i/>
          <w:iCs/>
          <w:kern w:val="1"/>
          <w:lang w:eastAsia="en-US"/>
        </w:rPr>
        <w:t>sprawie swobodnego przepływu takich danych</w:t>
      </w:r>
      <w:r w:rsidRPr="00663D4F">
        <w:rPr>
          <w:rFonts w:eastAsia="Lucida Sans Unicode"/>
          <w:kern w:val="1"/>
          <w:lang w:eastAsia="en-US"/>
        </w:rPr>
        <w:t xml:space="preserve"> oraz uchylenia dyrektywy 95/46/WE (Dz. Urz. </w:t>
      </w:r>
      <w:r w:rsidRPr="00663D4F">
        <w:rPr>
          <w:rFonts w:eastAsia="Lucida Sans Unicode"/>
          <w:i/>
          <w:iCs/>
          <w:kern w:val="1"/>
          <w:lang w:eastAsia="en-US"/>
        </w:rPr>
        <w:t>UE</w:t>
      </w:r>
      <w:r w:rsidRPr="00663D4F">
        <w:rPr>
          <w:rFonts w:eastAsia="Lucida Sans Unicode"/>
          <w:kern w:val="1"/>
          <w:lang w:eastAsia="en-US"/>
        </w:rPr>
        <w:t xml:space="preserve"> L 119 z 04.05.2016) oświadcza, że jest administratorem danych osobowych Wykonawcy, a przetwarzanie danych osobowych wynika bezpośrednio z zawartej umowy i ogranicza się wyłącznie do zadań wynikających z tej umowy (art. 6 ust 1 lit b RODO).</w:t>
      </w:r>
    </w:p>
    <w:p w14:paraId="1D856208" w14:textId="77777777" w:rsidR="001D2CD5" w:rsidRPr="00663D4F" w:rsidRDefault="001D2CD5" w:rsidP="00C47A53">
      <w:pPr>
        <w:widowControl w:val="0"/>
        <w:numPr>
          <w:ilvl w:val="0"/>
          <w:numId w:val="25"/>
        </w:numPr>
        <w:ind w:left="426" w:hanging="426"/>
        <w:jc w:val="both"/>
        <w:rPr>
          <w:rFonts w:eastAsia="Lucida Sans Unicode"/>
          <w:kern w:val="1"/>
          <w:lang w:eastAsia="en-US"/>
        </w:rPr>
      </w:pPr>
      <w:r w:rsidRPr="00663D4F">
        <w:rPr>
          <w:rFonts w:eastAsia="Lucida Sans Unicode"/>
          <w:kern w:val="1"/>
          <w:lang w:eastAsia="en-US"/>
        </w:rPr>
        <w:t>Nadzór nad prawidłowym przetwarzaniem danych osobowych w Urzędzie Gminy Zbuczyn sprawuje wyznaczony Inspektor Ochrony Danych Osobowych.</w:t>
      </w:r>
    </w:p>
    <w:p w14:paraId="210E7ED0" w14:textId="77777777" w:rsidR="001D2CD5" w:rsidRPr="00663D4F" w:rsidRDefault="001D2CD5" w:rsidP="00C47A53">
      <w:pPr>
        <w:ind w:left="851" w:hanging="426"/>
        <w:contextualSpacing/>
        <w:jc w:val="both"/>
        <w:rPr>
          <w:kern w:val="1"/>
        </w:rPr>
      </w:pPr>
      <w:r w:rsidRPr="00663D4F">
        <w:rPr>
          <w:kern w:val="1"/>
        </w:rPr>
        <w:t>Urząd Gminy Zbuczyn, ul. Jana Pawła II1, 08-106 Zbuczyn, tel. 25-641 63 90</w:t>
      </w:r>
    </w:p>
    <w:p w14:paraId="4423A3FD" w14:textId="77777777" w:rsidR="001D2CD5" w:rsidRPr="00663D4F" w:rsidRDefault="001D2CD5" w:rsidP="00C47A53">
      <w:pPr>
        <w:ind w:left="851" w:hanging="426"/>
        <w:contextualSpacing/>
        <w:jc w:val="both"/>
        <w:rPr>
          <w:kern w:val="1"/>
          <w:lang w:val="en-US"/>
        </w:rPr>
      </w:pPr>
      <w:r w:rsidRPr="00663D4F">
        <w:rPr>
          <w:kern w:val="1"/>
          <w:lang w:val="en-US"/>
        </w:rPr>
        <w:t>e-mail:  iod@zbuczyn.pl</w:t>
      </w:r>
    </w:p>
    <w:p w14:paraId="2657041E" w14:textId="77777777" w:rsidR="001D2CD5" w:rsidRPr="00663D4F" w:rsidRDefault="001D2CD5" w:rsidP="00C47A53">
      <w:pPr>
        <w:widowControl w:val="0"/>
        <w:numPr>
          <w:ilvl w:val="0"/>
          <w:numId w:val="25"/>
        </w:numPr>
        <w:ind w:left="426" w:hanging="426"/>
        <w:jc w:val="both"/>
        <w:rPr>
          <w:rFonts w:eastAsia="Lucida Sans Unicode"/>
          <w:kern w:val="1"/>
          <w:lang w:eastAsia="en-US"/>
        </w:rPr>
      </w:pPr>
      <w:r w:rsidRPr="00663D4F">
        <w:rPr>
          <w:rFonts w:eastAsia="Lucida Sans Unicode"/>
          <w:kern w:val="1"/>
          <w:lang w:eastAsia="en-US"/>
        </w:rPr>
        <w:t>Odbiorcami danych osobowych Wykonawcy będą upoważnieni pracownicy Zleceniodawcy.</w:t>
      </w:r>
    </w:p>
    <w:p w14:paraId="7345B941" w14:textId="77777777" w:rsidR="001D2CD5" w:rsidRPr="00663D4F" w:rsidRDefault="001D2CD5" w:rsidP="00C47A53">
      <w:pPr>
        <w:widowControl w:val="0"/>
        <w:numPr>
          <w:ilvl w:val="0"/>
          <w:numId w:val="25"/>
        </w:numPr>
        <w:ind w:left="426" w:hanging="426"/>
        <w:jc w:val="both"/>
        <w:rPr>
          <w:rFonts w:eastAsia="Lucida Sans Unicode"/>
          <w:kern w:val="1"/>
          <w:lang w:eastAsia="en-US"/>
        </w:rPr>
      </w:pPr>
      <w:r w:rsidRPr="00663D4F">
        <w:rPr>
          <w:rFonts w:eastAsia="Lucida Sans Unicode"/>
          <w:kern w:val="1"/>
          <w:lang w:eastAsia="en-US"/>
        </w:rPr>
        <w:t xml:space="preserve">Dane osobowe Wykonawcy będą przechowywane przez okres realizacji umowy do czasu wygaśnięcia okresu biegu terminu przedawnienia wynikającego z niniejszej umowy. </w:t>
      </w:r>
    </w:p>
    <w:p w14:paraId="54E0E1F5" w14:textId="77777777" w:rsidR="001D2CD5" w:rsidRPr="00663D4F" w:rsidRDefault="001D2CD5" w:rsidP="00C47A53">
      <w:pPr>
        <w:widowControl w:val="0"/>
        <w:numPr>
          <w:ilvl w:val="0"/>
          <w:numId w:val="25"/>
        </w:numPr>
        <w:ind w:left="426" w:hanging="426"/>
        <w:jc w:val="both"/>
        <w:rPr>
          <w:rFonts w:eastAsia="Lucida Sans Unicode"/>
          <w:kern w:val="1"/>
          <w:lang w:eastAsia="en-US"/>
        </w:rPr>
      </w:pPr>
      <w:r w:rsidRPr="00663D4F">
        <w:rPr>
          <w:rFonts w:eastAsia="Lucida Sans Unicode"/>
          <w:kern w:val="1"/>
          <w:lang w:eastAsia="en-US"/>
        </w:rPr>
        <w:t>Wykonawca posiada prawo do:</w:t>
      </w:r>
    </w:p>
    <w:p w14:paraId="52494AD8" w14:textId="77777777" w:rsidR="001D2CD5" w:rsidRPr="00663D4F" w:rsidRDefault="001D2CD5" w:rsidP="00C47A53">
      <w:pPr>
        <w:widowControl w:val="0"/>
        <w:numPr>
          <w:ilvl w:val="0"/>
          <w:numId w:val="24"/>
        </w:numPr>
        <w:ind w:left="426" w:hanging="426"/>
        <w:jc w:val="both"/>
        <w:rPr>
          <w:rFonts w:eastAsia="Lucida Sans Unicode"/>
          <w:kern w:val="1"/>
          <w:lang w:eastAsia="en-US"/>
        </w:rPr>
      </w:pPr>
      <w:r w:rsidRPr="00663D4F">
        <w:rPr>
          <w:rFonts w:eastAsia="Lucida Sans Unicode"/>
          <w:kern w:val="1"/>
          <w:lang w:eastAsia="en-US"/>
        </w:rPr>
        <w:t>dostępu do danych osobowych jego dotyczących,</w:t>
      </w:r>
    </w:p>
    <w:p w14:paraId="60C92E50" w14:textId="77777777" w:rsidR="001D2CD5" w:rsidRPr="00663D4F" w:rsidRDefault="001D2CD5" w:rsidP="00C47A53">
      <w:pPr>
        <w:widowControl w:val="0"/>
        <w:numPr>
          <w:ilvl w:val="0"/>
          <w:numId w:val="24"/>
        </w:numPr>
        <w:ind w:left="426" w:hanging="426"/>
        <w:jc w:val="both"/>
        <w:rPr>
          <w:rFonts w:eastAsia="Lucida Sans Unicode"/>
          <w:kern w:val="1"/>
          <w:lang w:eastAsia="en-US"/>
        </w:rPr>
      </w:pPr>
      <w:r w:rsidRPr="00663D4F">
        <w:rPr>
          <w:rFonts w:eastAsia="Lucida Sans Unicode"/>
          <w:kern w:val="1"/>
          <w:lang w:eastAsia="en-US"/>
        </w:rPr>
        <w:t>do sprostowania jego danych osobowych,</w:t>
      </w:r>
    </w:p>
    <w:p w14:paraId="210297D8" w14:textId="77777777" w:rsidR="001D2CD5" w:rsidRPr="00663D4F" w:rsidRDefault="001D2CD5" w:rsidP="00C47A53">
      <w:pPr>
        <w:widowControl w:val="0"/>
        <w:numPr>
          <w:ilvl w:val="0"/>
          <w:numId w:val="24"/>
        </w:numPr>
        <w:ind w:left="426" w:hanging="426"/>
        <w:jc w:val="both"/>
        <w:rPr>
          <w:rFonts w:eastAsia="Lucida Sans Unicode"/>
          <w:kern w:val="1"/>
          <w:lang w:eastAsia="en-US"/>
        </w:rPr>
      </w:pPr>
      <w:r w:rsidRPr="00663D4F">
        <w:rPr>
          <w:rFonts w:eastAsia="Lucida Sans Unicode"/>
          <w:kern w:val="1"/>
          <w:lang w:eastAsia="en-US"/>
        </w:rPr>
        <w:t>żądania od administratora ograniczenia przetwarzania danych,</w:t>
      </w:r>
    </w:p>
    <w:p w14:paraId="7B87F8B4" w14:textId="77777777" w:rsidR="001D2CD5" w:rsidRPr="00663D4F" w:rsidRDefault="001D2CD5" w:rsidP="00C47A53">
      <w:pPr>
        <w:widowControl w:val="0"/>
        <w:numPr>
          <w:ilvl w:val="0"/>
          <w:numId w:val="24"/>
        </w:numPr>
        <w:ind w:left="426" w:hanging="426"/>
        <w:jc w:val="both"/>
        <w:rPr>
          <w:rFonts w:eastAsia="Lucida Sans Unicode"/>
          <w:kern w:val="1"/>
          <w:lang w:eastAsia="en-US"/>
        </w:rPr>
      </w:pPr>
      <w:r w:rsidRPr="00663D4F">
        <w:rPr>
          <w:rFonts w:eastAsia="Lucida Sans Unicode"/>
          <w:kern w:val="1"/>
          <w:lang w:eastAsia="en-US"/>
        </w:rPr>
        <w:t>wniesienia skargi do Prezesa Urzędu Ochrony Danych Osobowych, gdy uzna, iż przetwarzanie jego danych osobowych narusza przepisy RODO.</w:t>
      </w:r>
    </w:p>
    <w:p w14:paraId="2A5D1D49" w14:textId="77777777" w:rsidR="001D2CD5" w:rsidRPr="00663D4F" w:rsidRDefault="001D2CD5" w:rsidP="00C47A53">
      <w:pPr>
        <w:numPr>
          <w:ilvl w:val="0"/>
          <w:numId w:val="25"/>
        </w:numPr>
        <w:ind w:left="426" w:hanging="426"/>
        <w:contextualSpacing/>
        <w:jc w:val="both"/>
        <w:rPr>
          <w:kern w:val="1"/>
        </w:rPr>
      </w:pPr>
      <w:r w:rsidRPr="00663D4F">
        <w:rPr>
          <w:kern w:val="1"/>
        </w:rPr>
        <w:t>Obowiązkiem Wykonawcy jest zachowanie w tajemnicy wszystkich okoliczności, o których Wykonawca dowiedział się w wyniku wykonywania umowy.</w:t>
      </w:r>
    </w:p>
    <w:p w14:paraId="513931CA" w14:textId="76A4E6D1" w:rsidR="001D2CD5" w:rsidRPr="00663D4F" w:rsidRDefault="001D2CD5" w:rsidP="00C47A53">
      <w:pPr>
        <w:numPr>
          <w:ilvl w:val="0"/>
          <w:numId w:val="25"/>
        </w:numPr>
        <w:ind w:left="426" w:hanging="426"/>
        <w:contextualSpacing/>
        <w:jc w:val="both"/>
        <w:rPr>
          <w:kern w:val="1"/>
        </w:rPr>
      </w:pPr>
      <w:r w:rsidRPr="00663D4F">
        <w:rPr>
          <w:kern w:val="1"/>
        </w:rPr>
        <w:t>Wykonawca zobowiązuje się w trakcie wykonywania umowy, a także po ustaniu tego stosunku do zachowania w tajemnicy wszelkich poufnych informacji, o których dowiedział się w związku z wykonywaniem powierzonych mu obowiązków. Dotyczy to w szczególności informacji, których ujawnienie mogłoby narazi Zleceniodawcę na negatywne skutki, w tym szkodę.</w:t>
      </w:r>
    </w:p>
    <w:p w14:paraId="2CA4A2DB" w14:textId="77777777" w:rsidR="00D00C5A" w:rsidRPr="00663D4F" w:rsidRDefault="00D00C5A" w:rsidP="00280F27">
      <w:pPr>
        <w:contextualSpacing/>
        <w:rPr>
          <w:b/>
          <w:bCs/>
          <w:kern w:val="1"/>
        </w:rPr>
      </w:pPr>
    </w:p>
    <w:p w14:paraId="38E6EC3F" w14:textId="25077709" w:rsidR="00D00C5A" w:rsidRPr="00663D4F" w:rsidRDefault="00C47A53" w:rsidP="00692ED3">
      <w:pPr>
        <w:contextualSpacing/>
        <w:jc w:val="center"/>
        <w:rPr>
          <w:b/>
          <w:bCs/>
          <w:kern w:val="1"/>
        </w:rPr>
      </w:pPr>
      <w:r w:rsidRPr="00663D4F">
        <w:rPr>
          <w:b/>
          <w:bCs/>
          <w:kern w:val="1"/>
        </w:rPr>
        <w:t xml:space="preserve">§ </w:t>
      </w:r>
      <w:r w:rsidR="00851503" w:rsidRPr="00663D4F">
        <w:rPr>
          <w:b/>
          <w:bCs/>
          <w:kern w:val="1"/>
        </w:rPr>
        <w:t>1</w:t>
      </w:r>
      <w:r w:rsidR="00421383" w:rsidRPr="00663D4F">
        <w:rPr>
          <w:b/>
          <w:bCs/>
          <w:kern w:val="1"/>
        </w:rPr>
        <w:t>2</w:t>
      </w:r>
    </w:p>
    <w:p w14:paraId="6A4C2C99" w14:textId="77777777" w:rsidR="00C47A53" w:rsidRPr="00663D4F" w:rsidRDefault="00C47A53" w:rsidP="002779A1">
      <w:pPr>
        <w:numPr>
          <w:ilvl w:val="0"/>
          <w:numId w:val="26"/>
        </w:numPr>
        <w:spacing w:line="25" w:lineRule="atLeast"/>
        <w:ind w:left="426"/>
        <w:contextualSpacing/>
        <w:jc w:val="both"/>
        <w:rPr>
          <w:kern w:val="1"/>
        </w:rPr>
      </w:pPr>
      <w:r w:rsidRPr="00663D4F">
        <w:rPr>
          <w:kern w:val="1"/>
        </w:rPr>
        <w:t xml:space="preserve">Informacje dotyczące przetwarzania danych osobowych osób uczestniczących w realizacji przedmiotu umowy oraz dowożonych uczniów i ich rodziców będą zawarte w osobnym porozumieniu podpisanym po zawarciu niniejszej umowy. </w:t>
      </w:r>
    </w:p>
    <w:p w14:paraId="0757CB98" w14:textId="5F76C3AB" w:rsidR="00C47A53" w:rsidRPr="00663D4F" w:rsidRDefault="00C47A53" w:rsidP="002779A1">
      <w:pPr>
        <w:numPr>
          <w:ilvl w:val="0"/>
          <w:numId w:val="26"/>
        </w:numPr>
        <w:ind w:left="426" w:right="-6"/>
        <w:contextualSpacing/>
        <w:jc w:val="both"/>
        <w:rPr>
          <w:kern w:val="1"/>
        </w:rPr>
      </w:pPr>
      <w:r w:rsidRPr="00663D4F">
        <w:rPr>
          <w:kern w:val="1"/>
        </w:rPr>
        <w:t>Ewentualne spory mogące wyniknąć w związku z niniejszą umową Strony poddają rozstrzygnięciu sądu powszechnego właściwego miejscowo według siedziby Zamawiającego.</w:t>
      </w:r>
    </w:p>
    <w:p w14:paraId="6A3D5C46" w14:textId="2FAF39B3" w:rsidR="002779A1" w:rsidRPr="00663D4F" w:rsidRDefault="002779A1" w:rsidP="002779A1">
      <w:pPr>
        <w:pStyle w:val="Akapitzlist"/>
        <w:numPr>
          <w:ilvl w:val="0"/>
          <w:numId w:val="26"/>
        </w:numPr>
        <w:ind w:left="426" w:right="-6"/>
        <w:jc w:val="both"/>
        <w:rPr>
          <w:sz w:val="20"/>
          <w:szCs w:val="20"/>
        </w:rPr>
      </w:pPr>
      <w:r w:rsidRPr="00663D4F">
        <w:rPr>
          <w:sz w:val="20"/>
          <w:szCs w:val="20"/>
        </w:rPr>
        <w:t>Umowa została sporządzona w czterech egzemplarzach, trzy egzemplarze dla Zleceniodawcy i jeden dla Wykonawcy.</w:t>
      </w:r>
    </w:p>
    <w:p w14:paraId="64601AE6" w14:textId="77777777" w:rsidR="002779A1" w:rsidRPr="00663D4F" w:rsidRDefault="002779A1" w:rsidP="002779A1">
      <w:pPr>
        <w:ind w:left="360" w:right="-6"/>
        <w:jc w:val="both"/>
      </w:pPr>
    </w:p>
    <w:p w14:paraId="4CF83B1C" w14:textId="77777777" w:rsidR="00C47A53" w:rsidRPr="00663D4F" w:rsidRDefault="00C47A53" w:rsidP="00C47A53">
      <w:pPr>
        <w:contextualSpacing/>
        <w:rPr>
          <w:b/>
          <w:bCs/>
          <w:kern w:val="1"/>
        </w:rPr>
      </w:pPr>
    </w:p>
    <w:p w14:paraId="5FF79356" w14:textId="37DC2CD9" w:rsidR="001D2CD5" w:rsidRPr="00663D4F" w:rsidRDefault="001D2CD5" w:rsidP="001D2CD5">
      <w:pPr>
        <w:tabs>
          <w:tab w:val="left" w:pos="-1980"/>
        </w:tabs>
        <w:jc w:val="both"/>
      </w:pPr>
    </w:p>
    <w:p w14:paraId="14B15C2C" w14:textId="77777777" w:rsidR="001D2CD5" w:rsidRPr="00663D4F" w:rsidRDefault="001D2CD5" w:rsidP="001D2CD5">
      <w:pPr>
        <w:tabs>
          <w:tab w:val="left" w:pos="-1980"/>
        </w:tabs>
        <w:jc w:val="both"/>
      </w:pPr>
    </w:p>
    <w:p w14:paraId="2F60EB64" w14:textId="77777777" w:rsidR="00541E08" w:rsidRPr="00663D4F" w:rsidRDefault="00541E08" w:rsidP="00CE617C">
      <w:pPr>
        <w:ind w:right="-851"/>
        <w:jc w:val="both"/>
      </w:pPr>
    </w:p>
    <w:p w14:paraId="34331F37" w14:textId="77777777" w:rsidR="00CE617C" w:rsidRPr="00663D4F" w:rsidRDefault="00CE617C" w:rsidP="00CE617C">
      <w:pPr>
        <w:ind w:right="-851"/>
        <w:jc w:val="both"/>
      </w:pPr>
    </w:p>
    <w:p w14:paraId="28414A30" w14:textId="7B7A568D" w:rsidR="00CE617C" w:rsidRPr="00663D4F" w:rsidRDefault="00CE617C" w:rsidP="00CE617C">
      <w:pPr>
        <w:pStyle w:val="Nagwek3"/>
        <w:widowControl w:val="0"/>
        <w:numPr>
          <w:ilvl w:val="2"/>
          <w:numId w:val="0"/>
        </w:numPr>
        <w:tabs>
          <w:tab w:val="num" w:pos="720"/>
        </w:tabs>
        <w:spacing w:before="0" w:after="0"/>
        <w:ind w:left="720" w:hanging="720"/>
        <w:jc w:val="center"/>
        <w:rPr>
          <w:rFonts w:ascii="Times New Roman" w:hAnsi="Times New Roman" w:cs="Times New Roman"/>
          <w:sz w:val="20"/>
          <w:szCs w:val="20"/>
        </w:rPr>
      </w:pPr>
      <w:r w:rsidRPr="00663D4F">
        <w:rPr>
          <w:rFonts w:ascii="Times New Roman" w:hAnsi="Times New Roman" w:cs="Times New Roman"/>
          <w:b w:val="0"/>
          <w:sz w:val="20"/>
          <w:szCs w:val="20"/>
        </w:rPr>
        <w:t xml:space="preserve">Zamawiający                                                                      </w:t>
      </w:r>
      <w:r w:rsidR="001D2CD5" w:rsidRPr="00663D4F">
        <w:rPr>
          <w:rFonts w:ascii="Times New Roman" w:hAnsi="Times New Roman" w:cs="Times New Roman"/>
          <w:b w:val="0"/>
          <w:sz w:val="20"/>
          <w:szCs w:val="20"/>
        </w:rPr>
        <w:tab/>
      </w:r>
      <w:r w:rsidR="00972A14" w:rsidRPr="00663D4F">
        <w:rPr>
          <w:rFonts w:ascii="Times New Roman" w:hAnsi="Times New Roman" w:cs="Times New Roman"/>
          <w:b w:val="0"/>
          <w:sz w:val="20"/>
          <w:szCs w:val="20"/>
        </w:rPr>
        <w:tab/>
      </w:r>
      <w:r w:rsidR="001D2CD5" w:rsidRPr="00663D4F">
        <w:rPr>
          <w:rFonts w:ascii="Times New Roman" w:hAnsi="Times New Roman" w:cs="Times New Roman"/>
          <w:b w:val="0"/>
          <w:sz w:val="20"/>
          <w:szCs w:val="20"/>
        </w:rPr>
        <w:tab/>
      </w:r>
      <w:r w:rsidRPr="00663D4F">
        <w:rPr>
          <w:rFonts w:ascii="Times New Roman" w:hAnsi="Times New Roman" w:cs="Times New Roman"/>
          <w:b w:val="0"/>
          <w:sz w:val="20"/>
          <w:szCs w:val="20"/>
        </w:rPr>
        <w:t>Wykonawca</w:t>
      </w:r>
    </w:p>
    <w:p w14:paraId="6BC7D8AB" w14:textId="77777777" w:rsidR="00CE617C" w:rsidRPr="00663D4F" w:rsidRDefault="00CE617C" w:rsidP="00CE617C">
      <w:pPr>
        <w:ind w:right="-851"/>
        <w:jc w:val="both"/>
      </w:pPr>
    </w:p>
    <w:p w14:paraId="12920727" w14:textId="77777777" w:rsidR="00157E07" w:rsidRDefault="00157E07" w:rsidP="00CF28A7">
      <w:pPr>
        <w:ind w:right="-851"/>
        <w:jc w:val="both"/>
        <w:sectPr w:rsidR="00157E07" w:rsidSect="004D4AF3">
          <w:footerReference w:type="default" r:id="rId8"/>
          <w:pgSz w:w="11906" w:h="16838"/>
          <w:pgMar w:top="1134" w:right="1418" w:bottom="1134" w:left="1418" w:header="709" w:footer="709" w:gutter="0"/>
          <w:cols w:space="708"/>
          <w:docGrid w:linePitch="360"/>
        </w:sectPr>
      </w:pPr>
    </w:p>
    <w:p w14:paraId="730D1323" w14:textId="597C3752" w:rsidR="00157E07" w:rsidRDefault="00157E07" w:rsidP="00157E07">
      <w:pPr>
        <w:pStyle w:val="Standard"/>
        <w:suppressAutoHyphens/>
        <w:spacing w:before="57" w:after="57" w:line="360" w:lineRule="auto"/>
        <w:ind w:right="-2"/>
        <w:jc w:val="right"/>
        <w:rPr>
          <w:rFonts w:ascii="Calibri" w:hAnsi="Calibri" w:cs="Calibri"/>
          <w:b/>
          <w:bCs/>
          <w:spacing w:val="2"/>
        </w:rPr>
      </w:pPr>
      <w:r>
        <w:rPr>
          <w:rFonts w:ascii="Calibri" w:hAnsi="Calibri" w:cs="Calibri"/>
          <w:b/>
          <w:bCs/>
          <w:spacing w:val="2"/>
        </w:rPr>
        <w:lastRenderedPageBreak/>
        <w:t>Załącznik nr 1 do umowy</w:t>
      </w:r>
    </w:p>
    <w:p w14:paraId="072927E2" w14:textId="5C7441CC" w:rsidR="00157E07" w:rsidRDefault="00157E07" w:rsidP="00157E07">
      <w:pPr>
        <w:pStyle w:val="Standard"/>
        <w:suppressAutoHyphens/>
        <w:spacing w:before="57" w:after="57" w:line="360" w:lineRule="auto"/>
        <w:ind w:right="3685"/>
        <w:rPr>
          <w:rFonts w:ascii="Calibri" w:hAnsi="Calibri" w:cs="Calibri"/>
          <w:b/>
          <w:bCs/>
          <w:spacing w:val="2"/>
        </w:rPr>
      </w:pPr>
      <w:r>
        <w:rPr>
          <w:rFonts w:ascii="Calibri" w:hAnsi="Calibri" w:cs="Calibri"/>
          <w:b/>
          <w:bCs/>
          <w:spacing w:val="2"/>
        </w:rPr>
        <w:t>Wykonawca</w:t>
      </w:r>
    </w:p>
    <w:p w14:paraId="50EBABDE" w14:textId="77777777" w:rsidR="00157E07" w:rsidRDefault="00157E07" w:rsidP="00157E07">
      <w:pPr>
        <w:pStyle w:val="Standard"/>
        <w:suppressAutoHyphens/>
        <w:spacing w:before="57" w:after="57" w:line="360" w:lineRule="auto"/>
        <w:ind w:right="3685"/>
        <w:jc w:val="both"/>
        <w:rPr>
          <w:rFonts w:ascii="Calibri" w:hAnsi="Calibri" w:cs="Calibri"/>
          <w:b/>
          <w:bCs/>
          <w:spacing w:val="2"/>
        </w:rPr>
      </w:pPr>
      <w:r>
        <w:rPr>
          <w:rFonts w:ascii="Calibri" w:hAnsi="Calibri" w:cs="Calibri"/>
          <w:b/>
          <w:bCs/>
          <w:spacing w:val="2"/>
        </w:rPr>
        <w:t>…………………………………………………………………………</w:t>
      </w:r>
    </w:p>
    <w:p w14:paraId="7C2D4846" w14:textId="77777777" w:rsidR="00157E07" w:rsidRDefault="00157E07" w:rsidP="00157E07">
      <w:pPr>
        <w:pStyle w:val="Standard"/>
        <w:suppressAutoHyphens/>
        <w:spacing w:before="57" w:after="57" w:line="360" w:lineRule="auto"/>
        <w:ind w:right="3685"/>
        <w:jc w:val="both"/>
        <w:rPr>
          <w:rFonts w:ascii="Calibri" w:hAnsi="Calibri" w:cs="Calibri"/>
          <w:b/>
          <w:bCs/>
          <w:spacing w:val="2"/>
        </w:rPr>
      </w:pPr>
      <w:r>
        <w:rPr>
          <w:rFonts w:ascii="Calibri" w:hAnsi="Calibri" w:cs="Calibri"/>
          <w:b/>
          <w:bCs/>
          <w:spacing w:val="2"/>
        </w:rPr>
        <w:t>…………………………………………………………………………</w:t>
      </w:r>
    </w:p>
    <w:p w14:paraId="703AA375" w14:textId="77777777" w:rsidR="00157E07" w:rsidRDefault="00157E07" w:rsidP="00157E07">
      <w:pPr>
        <w:pStyle w:val="Standard"/>
        <w:suppressAutoHyphens/>
        <w:spacing w:line="360" w:lineRule="auto"/>
        <w:ind w:right="3685"/>
        <w:jc w:val="both"/>
        <w:rPr>
          <w:rFonts w:ascii="Calibri" w:hAnsi="Calibri" w:cs="Calibri"/>
          <w:i/>
          <w:iCs/>
          <w:spacing w:val="2"/>
          <w:sz w:val="21"/>
          <w:szCs w:val="21"/>
        </w:rPr>
      </w:pPr>
      <w:r>
        <w:rPr>
          <w:rFonts w:ascii="Calibri" w:hAnsi="Calibri" w:cs="Calibri"/>
          <w:i/>
          <w:iCs/>
          <w:spacing w:val="2"/>
          <w:sz w:val="21"/>
          <w:szCs w:val="21"/>
        </w:rPr>
        <w:t>(pełna nazwa/firma, adres,</w:t>
      </w:r>
    </w:p>
    <w:p w14:paraId="149DAD6D" w14:textId="77777777" w:rsidR="00157E07" w:rsidRDefault="00157E07" w:rsidP="00157E07">
      <w:pPr>
        <w:pStyle w:val="Standard"/>
        <w:suppressAutoHyphens/>
        <w:spacing w:line="360" w:lineRule="auto"/>
        <w:ind w:right="3685"/>
        <w:jc w:val="both"/>
        <w:rPr>
          <w:rFonts w:ascii="Calibri" w:hAnsi="Calibri" w:cs="Calibri"/>
          <w:i/>
          <w:iCs/>
          <w:spacing w:val="2"/>
          <w:sz w:val="21"/>
          <w:szCs w:val="21"/>
        </w:rPr>
      </w:pPr>
      <w:r>
        <w:rPr>
          <w:rFonts w:ascii="Calibri" w:hAnsi="Calibri" w:cs="Calibri"/>
          <w:i/>
          <w:iCs/>
          <w:spacing w:val="2"/>
          <w:sz w:val="21"/>
          <w:szCs w:val="21"/>
        </w:rPr>
        <w:t>w zależności od podmiotu: NIP/PESEL, KRS/</w:t>
      </w:r>
      <w:proofErr w:type="spellStart"/>
      <w:r>
        <w:rPr>
          <w:rFonts w:ascii="Calibri" w:hAnsi="Calibri" w:cs="Calibri"/>
          <w:i/>
          <w:iCs/>
          <w:spacing w:val="2"/>
          <w:sz w:val="21"/>
          <w:szCs w:val="21"/>
        </w:rPr>
        <w:t>CEiDG</w:t>
      </w:r>
      <w:proofErr w:type="spellEnd"/>
      <w:r>
        <w:rPr>
          <w:rFonts w:ascii="Calibri" w:hAnsi="Calibri" w:cs="Calibri"/>
          <w:i/>
          <w:iCs/>
          <w:spacing w:val="2"/>
          <w:sz w:val="21"/>
          <w:szCs w:val="21"/>
        </w:rPr>
        <w:t>)</w:t>
      </w:r>
    </w:p>
    <w:p w14:paraId="0012F40F" w14:textId="77777777" w:rsidR="00157E07" w:rsidRDefault="00157E07" w:rsidP="00157E07">
      <w:pPr>
        <w:pStyle w:val="Standard"/>
        <w:suppressAutoHyphens/>
        <w:spacing w:before="57" w:after="57" w:line="360" w:lineRule="auto"/>
        <w:ind w:right="3685"/>
        <w:jc w:val="both"/>
        <w:rPr>
          <w:rFonts w:hint="eastAsia"/>
        </w:rPr>
      </w:pPr>
      <w:r>
        <w:rPr>
          <w:rFonts w:ascii="Calibri" w:hAnsi="Calibri" w:cs="Calibri"/>
          <w:spacing w:val="2"/>
          <w:u w:val="single"/>
        </w:rPr>
        <w:t>reprezentowany przez:</w:t>
      </w:r>
      <w:r>
        <w:rPr>
          <w:rFonts w:ascii="Calibri" w:hAnsi="Calibri" w:cs="Calibri"/>
          <w:i/>
          <w:iCs/>
          <w:spacing w:val="2"/>
        </w:rPr>
        <w:t xml:space="preserve"> </w:t>
      </w:r>
      <w:r>
        <w:rPr>
          <w:rFonts w:ascii="Calibri" w:hAnsi="Calibri" w:cs="Calibri"/>
          <w:spacing w:val="2"/>
        </w:rPr>
        <w:t>……………………………………...</w:t>
      </w:r>
    </w:p>
    <w:p w14:paraId="7229A589" w14:textId="77777777" w:rsidR="00157E07" w:rsidRDefault="00157E07" w:rsidP="00157E07">
      <w:pPr>
        <w:pStyle w:val="Standard"/>
        <w:suppressAutoHyphens/>
        <w:spacing w:line="360" w:lineRule="auto"/>
        <w:ind w:right="3685"/>
        <w:jc w:val="both"/>
        <w:rPr>
          <w:rFonts w:ascii="Calibri" w:hAnsi="Calibri" w:cs="Calibri"/>
          <w:i/>
          <w:iCs/>
          <w:spacing w:val="2"/>
          <w:sz w:val="21"/>
          <w:szCs w:val="21"/>
        </w:rPr>
      </w:pPr>
      <w:r>
        <w:rPr>
          <w:rFonts w:ascii="Calibri" w:hAnsi="Calibri" w:cs="Calibri"/>
          <w:i/>
          <w:iCs/>
          <w:spacing w:val="2"/>
          <w:sz w:val="21"/>
          <w:szCs w:val="21"/>
        </w:rPr>
        <w:t>(imię, nazwisko, stanowisko/podstawa do  reprezentacji)</w:t>
      </w:r>
    </w:p>
    <w:p w14:paraId="16087B61" w14:textId="5E71F980" w:rsidR="00157E07" w:rsidRDefault="00157E07" w:rsidP="00157E07">
      <w:pPr>
        <w:ind w:right="-851"/>
        <w:jc w:val="center"/>
        <w:rPr>
          <w:rFonts w:ascii="Calibri" w:hAnsi="Calibri" w:cs="Calibri"/>
          <w:b/>
          <w:bCs/>
          <w:caps/>
          <w:spacing w:val="2"/>
        </w:rPr>
      </w:pPr>
      <w:r>
        <w:rPr>
          <w:rFonts w:ascii="Calibri" w:hAnsi="Calibri" w:cs="Calibri"/>
          <w:b/>
          <w:bCs/>
          <w:caps/>
          <w:spacing w:val="2"/>
          <w:sz w:val="28"/>
          <w:szCs w:val="28"/>
        </w:rPr>
        <w:t>oświadczenie</w:t>
      </w:r>
    </w:p>
    <w:p w14:paraId="13D6FCD7" w14:textId="06F2ED8D" w:rsidR="00157E07" w:rsidRPr="00157E07" w:rsidRDefault="00157E07" w:rsidP="00157E07">
      <w:pPr>
        <w:ind w:right="-851"/>
        <w:jc w:val="center"/>
      </w:pPr>
      <w:r>
        <w:rPr>
          <w:rFonts w:ascii="Calibri" w:hAnsi="Calibri" w:cs="Calibri"/>
          <w:b/>
          <w:bCs/>
          <w:caps/>
          <w:spacing w:val="2"/>
        </w:rPr>
        <w:t>o skierowaniu do wykonywania zamówienia osób, które nie figurują w Rejestrze Sprawców Przestępstw na Tle Seksualnym</w:t>
      </w:r>
    </w:p>
    <w:p w14:paraId="6B34CA3F" w14:textId="77777777" w:rsidR="00157E07" w:rsidRDefault="00157E07">
      <w:pPr>
        <w:ind w:right="-851"/>
        <w:jc w:val="both"/>
      </w:pPr>
    </w:p>
    <w:p w14:paraId="34AEF4BC" w14:textId="543AE25A" w:rsidR="00157E07" w:rsidRPr="00157E07" w:rsidRDefault="00157E07" w:rsidP="00146721">
      <w:pPr>
        <w:autoSpaceDE w:val="0"/>
        <w:autoSpaceDN w:val="0"/>
        <w:adjustRightInd w:val="0"/>
        <w:spacing w:line="276" w:lineRule="auto"/>
        <w:jc w:val="both"/>
        <w:rPr>
          <w:rFonts w:asciiTheme="minorHAnsi" w:eastAsia="Calibri" w:hAnsiTheme="minorHAnsi" w:cstheme="minorHAnsi"/>
          <w:b/>
          <w:bCs/>
          <w:sz w:val="22"/>
          <w:szCs w:val="22"/>
          <w:lang w:eastAsia="en-US"/>
        </w:rPr>
      </w:pPr>
      <w:r w:rsidRPr="00157E07">
        <w:rPr>
          <w:rFonts w:asciiTheme="minorHAnsi" w:hAnsiTheme="minorHAnsi" w:cstheme="minorHAnsi"/>
          <w:spacing w:val="2"/>
          <w:sz w:val="22"/>
          <w:szCs w:val="22"/>
          <w:lang w:eastAsia="en-US"/>
        </w:rPr>
        <w:t>Składając ofertę w postępowaniu o udzielenie zamówienia publicznego prowadzonym w trybie podstawowym bez negocjacji na wykonanie zadania pn.:</w:t>
      </w:r>
      <w:r w:rsidRPr="00157E07">
        <w:rPr>
          <w:rFonts w:asciiTheme="minorHAnsi" w:eastAsia="Calibri" w:hAnsiTheme="minorHAnsi" w:cstheme="minorHAnsi"/>
          <w:b/>
          <w:bCs/>
          <w:sz w:val="22"/>
          <w:szCs w:val="22"/>
          <w:lang w:eastAsia="en-US"/>
        </w:rPr>
        <w:t xml:space="preserve"> „</w:t>
      </w:r>
      <w:hyperlink r:id="rId9" w:history="1">
        <w:r w:rsidRPr="00157E07">
          <w:rPr>
            <w:rFonts w:asciiTheme="minorHAnsi" w:eastAsia="Calibri" w:hAnsiTheme="minorHAnsi" w:cstheme="minorHAnsi"/>
            <w:b/>
            <w:bCs/>
            <w:sz w:val="22"/>
            <w:szCs w:val="22"/>
            <w:lang w:eastAsia="en-US"/>
          </w:rPr>
          <w:t>Usługa transportowa w zakresie dowozu uczniów niepełnosprawnych do placówek oświatowych</w:t>
        </w:r>
      </w:hyperlink>
      <w:r w:rsidRPr="00157E07">
        <w:rPr>
          <w:rFonts w:asciiTheme="minorHAnsi" w:eastAsia="Calibri" w:hAnsiTheme="minorHAnsi" w:cstheme="minorHAnsi"/>
          <w:b/>
          <w:bCs/>
          <w:sz w:val="22"/>
          <w:szCs w:val="22"/>
          <w:lang w:eastAsia="en-US"/>
        </w:rPr>
        <w:t xml:space="preserve"> w roku szkolnym 202</w:t>
      </w:r>
      <w:r w:rsidR="008943C9">
        <w:rPr>
          <w:rFonts w:asciiTheme="minorHAnsi" w:eastAsia="Calibri" w:hAnsiTheme="minorHAnsi" w:cstheme="minorHAnsi"/>
          <w:b/>
          <w:bCs/>
          <w:sz w:val="22"/>
          <w:szCs w:val="22"/>
          <w:lang w:eastAsia="en-US"/>
        </w:rPr>
        <w:t>6</w:t>
      </w:r>
      <w:r w:rsidRPr="00157E07">
        <w:rPr>
          <w:rFonts w:asciiTheme="minorHAnsi" w:eastAsia="Calibri" w:hAnsiTheme="minorHAnsi" w:cstheme="minorHAnsi"/>
          <w:b/>
          <w:bCs/>
          <w:sz w:val="22"/>
          <w:szCs w:val="22"/>
          <w:lang w:eastAsia="en-US"/>
        </w:rPr>
        <w:t>/202</w:t>
      </w:r>
      <w:r w:rsidR="008943C9">
        <w:rPr>
          <w:rFonts w:asciiTheme="minorHAnsi" w:eastAsia="Calibri" w:hAnsiTheme="minorHAnsi" w:cstheme="minorHAnsi"/>
          <w:b/>
          <w:bCs/>
          <w:sz w:val="22"/>
          <w:szCs w:val="22"/>
          <w:lang w:eastAsia="en-US"/>
        </w:rPr>
        <w:t>7</w:t>
      </w:r>
      <w:r w:rsidRPr="00157E07">
        <w:rPr>
          <w:rFonts w:asciiTheme="minorHAnsi" w:eastAsia="Calibri" w:hAnsiTheme="minorHAnsi" w:cstheme="minorHAnsi"/>
          <w:b/>
          <w:bCs/>
          <w:sz w:val="22"/>
          <w:szCs w:val="22"/>
          <w:lang w:eastAsia="en-US"/>
        </w:rPr>
        <w:t>”</w:t>
      </w:r>
    </w:p>
    <w:p w14:paraId="1D4137BA" w14:textId="77777777" w:rsidR="00146721" w:rsidRDefault="00146721" w:rsidP="00146721">
      <w:pPr>
        <w:pStyle w:val="Standard"/>
        <w:spacing w:before="57" w:after="57" w:line="276" w:lineRule="auto"/>
        <w:rPr>
          <w:rFonts w:ascii="Calibri" w:hAnsi="Calibri" w:cs="serif"/>
        </w:rPr>
      </w:pPr>
    </w:p>
    <w:p w14:paraId="53F2E89D" w14:textId="78989410" w:rsidR="00146721" w:rsidRPr="00146721" w:rsidRDefault="00146721" w:rsidP="00203E77">
      <w:pPr>
        <w:pStyle w:val="Standard"/>
        <w:spacing w:before="57" w:after="57" w:line="360" w:lineRule="auto"/>
        <w:jc w:val="both"/>
        <w:rPr>
          <w:rFonts w:ascii="Calibri" w:hAnsi="Calibri" w:cs="serif"/>
        </w:rPr>
      </w:pPr>
      <w:r>
        <w:rPr>
          <w:rFonts w:ascii="Calibri" w:hAnsi="Calibri" w:cs="serif"/>
        </w:rPr>
        <w:t xml:space="preserve">Oświadczam, że </w:t>
      </w:r>
      <w:r>
        <w:rPr>
          <w:rFonts w:ascii="Calibri" w:hAnsi="Calibri" w:cs="Cambria"/>
          <w:spacing w:val="6"/>
          <w:lang w:eastAsia="en-US"/>
        </w:rPr>
        <w:t xml:space="preserve">osoby wykonujące wskazane przez Zamawiającego czynności w zakresie realizacji zamówienia jako kierowcy pojazdów oraz opiekunowie uczniów podczas przewozu NIE widnieją w </w:t>
      </w:r>
      <w:r>
        <w:rPr>
          <w:rFonts w:ascii="Calibri" w:hAnsi="Calibri" w:cs="Times New Roman"/>
          <w:spacing w:val="6"/>
          <w:lang w:eastAsia="en-US"/>
        </w:rPr>
        <w:t>Rejestrze Sprawców Przestępstw na Tle Seksualnym</w:t>
      </w:r>
      <w:r>
        <w:rPr>
          <w:rFonts w:ascii="Calibri" w:hAnsi="Calibri" w:cs="Cambria"/>
          <w:spacing w:val="6"/>
          <w:lang w:eastAsia="en-US"/>
        </w:rPr>
        <w:t xml:space="preserve">, </w:t>
      </w:r>
      <w:r>
        <w:rPr>
          <w:rFonts w:ascii="Calibri" w:hAnsi="Calibri" w:cs="Cambria"/>
          <w:b/>
          <w:bCs/>
          <w:spacing w:val="6"/>
          <w:lang w:eastAsia="en-US"/>
        </w:rPr>
        <w:t>co zostało sprawdzone przed złożeniem niniejszego oświadczenia.</w:t>
      </w:r>
    </w:p>
    <w:p w14:paraId="3438FC55" w14:textId="77777777" w:rsidR="00146721" w:rsidRDefault="00146721" w:rsidP="00146721">
      <w:pPr>
        <w:pStyle w:val="Standard"/>
        <w:suppressAutoHyphens/>
        <w:spacing w:before="57" w:after="283" w:line="360" w:lineRule="auto"/>
        <w:jc w:val="both"/>
        <w:rPr>
          <w:rFonts w:ascii="Calibri" w:hAnsi="Calibri" w:cs="Calibri"/>
          <w:lang w:eastAsia="en-US"/>
        </w:rPr>
      </w:pPr>
    </w:p>
    <w:p w14:paraId="4FA0086F" w14:textId="46B1F60C" w:rsidR="00146721" w:rsidRDefault="00146721" w:rsidP="00146721">
      <w:pPr>
        <w:pStyle w:val="Standard"/>
        <w:suppressAutoHyphens/>
        <w:spacing w:before="57" w:after="283" w:line="360" w:lineRule="auto"/>
        <w:jc w:val="both"/>
        <w:rPr>
          <w:rFonts w:ascii="Calibri" w:hAnsi="Calibri" w:cs="Calibri"/>
          <w:lang w:eastAsia="en-US"/>
        </w:rPr>
      </w:pPr>
      <w:r>
        <w:rPr>
          <w:rFonts w:ascii="Calibri" w:hAnsi="Calibri" w:cs="Calibri"/>
          <w:lang w:eastAsia="en-US"/>
        </w:rPr>
        <w:t>Oświadczam, że wszystkie informacje podane w powyższym oświadczeniu są aktualne i zgodne z prawdą oraz zostały przedstawione z pełną świadomością konsekwencji wprowadzenia zamawiającego w błąd przy przedstawianiu informacji.</w:t>
      </w:r>
    </w:p>
    <w:p w14:paraId="784C4A97" w14:textId="34C31AF3" w:rsidR="00146721" w:rsidRDefault="00146721" w:rsidP="00146721">
      <w:pPr>
        <w:pStyle w:val="Textbody"/>
        <w:suppressAutoHyphens/>
        <w:spacing w:after="26" w:line="360" w:lineRule="auto"/>
        <w:rPr>
          <w:rFonts w:hint="eastAsia"/>
        </w:rPr>
      </w:pPr>
      <w:r>
        <w:rPr>
          <w:rFonts w:ascii="Calibri" w:hAnsi="Calibri" w:cs="Calibri"/>
          <w:b/>
          <w:bCs/>
          <w:i/>
          <w:iCs/>
          <w:lang w:eastAsia="en-US"/>
        </w:rPr>
        <w:t xml:space="preserve">……………………………. …………..                                               …………………….………………………………… </w:t>
      </w:r>
      <w:r>
        <w:rPr>
          <w:rFonts w:ascii="Calibri" w:hAnsi="Calibri" w:cs="Calibri"/>
          <w:b/>
          <w:bCs/>
          <w:i/>
          <w:iCs/>
          <w:sz w:val="20"/>
          <w:szCs w:val="20"/>
          <w:lang w:eastAsia="en-US"/>
        </w:rPr>
        <w:t>[miejscowość i data]                                                                                                                     [podpis]</w:t>
      </w:r>
    </w:p>
    <w:p w14:paraId="60B7E621" w14:textId="36EF97DB" w:rsidR="00157E07" w:rsidRDefault="00157E07" w:rsidP="00157E07">
      <w:pPr>
        <w:pStyle w:val="Standard"/>
        <w:suppressAutoHyphens/>
        <w:spacing w:before="114" w:after="114" w:line="360" w:lineRule="auto"/>
        <w:jc w:val="both"/>
        <w:rPr>
          <w:rFonts w:ascii="Calibri" w:hAnsi="Calibri" w:cs="serif"/>
          <w:spacing w:val="2"/>
          <w:lang w:eastAsia="en-US"/>
        </w:rPr>
      </w:pPr>
    </w:p>
    <w:p w14:paraId="12B26420" w14:textId="77777777" w:rsidR="00157E07" w:rsidRPr="00663D4F" w:rsidRDefault="00157E07">
      <w:pPr>
        <w:ind w:right="-851"/>
        <w:jc w:val="both"/>
      </w:pPr>
    </w:p>
    <w:sectPr w:rsidR="00157E07" w:rsidRPr="00663D4F" w:rsidSect="004D4AF3">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85AA78" w14:textId="77777777" w:rsidR="00C7779E" w:rsidRDefault="00C7779E" w:rsidP="00FE5B11">
      <w:r>
        <w:separator/>
      </w:r>
    </w:p>
  </w:endnote>
  <w:endnote w:type="continuationSeparator" w:id="0">
    <w:p w14:paraId="20803937" w14:textId="77777777" w:rsidR="00C7779E" w:rsidRDefault="00C7779E" w:rsidP="00FE5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erif">
    <w:charset w:val="00"/>
    <w:family w:val="auto"/>
    <w:pitch w:val="default"/>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3507861"/>
      <w:docPartObj>
        <w:docPartGallery w:val="Page Numbers (Bottom of Page)"/>
        <w:docPartUnique/>
      </w:docPartObj>
    </w:sdtPr>
    <w:sdtContent>
      <w:p w14:paraId="37CF707A" w14:textId="77777777" w:rsidR="00FE5B11" w:rsidRDefault="00FE5B11">
        <w:pPr>
          <w:pStyle w:val="Stopka"/>
          <w:jc w:val="right"/>
        </w:pPr>
        <w:r>
          <w:fldChar w:fldCharType="begin"/>
        </w:r>
        <w:r>
          <w:instrText>PAGE   \* MERGEFORMAT</w:instrText>
        </w:r>
        <w:r>
          <w:fldChar w:fldCharType="separate"/>
        </w:r>
        <w:r w:rsidR="00F23E3B">
          <w:rPr>
            <w:noProof/>
          </w:rPr>
          <w:t>11</w:t>
        </w:r>
        <w:r>
          <w:fldChar w:fldCharType="end"/>
        </w:r>
      </w:p>
    </w:sdtContent>
  </w:sdt>
  <w:p w14:paraId="2C1AB9E2" w14:textId="77777777" w:rsidR="00FE5B11" w:rsidRDefault="00FE5B1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274A2" w14:textId="77777777" w:rsidR="00C7779E" w:rsidRDefault="00C7779E" w:rsidP="00FE5B11">
      <w:r>
        <w:separator/>
      </w:r>
    </w:p>
  </w:footnote>
  <w:footnote w:type="continuationSeparator" w:id="0">
    <w:p w14:paraId="73D32B02" w14:textId="77777777" w:rsidR="00C7779E" w:rsidRDefault="00C7779E" w:rsidP="00FE5B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multilevel"/>
    <w:tmpl w:val="00000003"/>
    <w:name w:val="WW8Num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sz w:val="24"/>
        <w:szCs w:val="24"/>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4"/>
    <w:multiLevelType w:val="multilevel"/>
    <w:tmpl w:val="D4F65BC6"/>
    <w:name w:val="WW8Num6"/>
    <w:lvl w:ilvl="0">
      <w:start w:val="1"/>
      <w:numFmt w:val="decimal"/>
      <w:lvlText w:val="%1."/>
      <w:lvlJc w:val="left"/>
      <w:pPr>
        <w:tabs>
          <w:tab w:val="num" w:pos="360"/>
        </w:tabs>
        <w:ind w:left="360" w:hanging="360"/>
      </w:pPr>
      <w:rPr>
        <w:rFonts w:hint="default"/>
        <w:color w:val="auto"/>
        <w:sz w:val="20"/>
        <w:szCs w:val="20"/>
      </w:rPr>
    </w:lvl>
    <w:lvl w:ilvl="1">
      <w:start w:val="1"/>
      <w:numFmt w:val="decimal"/>
      <w:lvlText w:val="%1.%2."/>
      <w:lvlJc w:val="left"/>
      <w:pPr>
        <w:tabs>
          <w:tab w:val="num" w:pos="900"/>
        </w:tabs>
        <w:ind w:left="900" w:hanging="660"/>
      </w:pPr>
      <w:rPr>
        <w:rFonts w:hint="default"/>
        <w:sz w:val="24"/>
        <w:szCs w:val="24"/>
      </w:rPr>
    </w:lvl>
    <w:lvl w:ilvl="2">
      <w:start w:val="2"/>
      <w:numFmt w:val="decimal"/>
      <w:lvlText w:val="%1.%2.%3."/>
      <w:lvlJc w:val="left"/>
      <w:pPr>
        <w:tabs>
          <w:tab w:val="num" w:pos="1200"/>
        </w:tabs>
        <w:ind w:left="1200" w:hanging="720"/>
      </w:pPr>
      <w:rPr>
        <w:rFonts w:hint="default"/>
        <w:sz w:val="24"/>
        <w:szCs w:val="24"/>
      </w:rPr>
    </w:lvl>
    <w:lvl w:ilvl="3">
      <w:start w:val="1"/>
      <w:numFmt w:val="decimal"/>
      <w:lvlText w:val="%1.%2.%3.%4."/>
      <w:lvlJc w:val="left"/>
      <w:pPr>
        <w:tabs>
          <w:tab w:val="num" w:pos="1440"/>
        </w:tabs>
        <w:ind w:left="1440" w:hanging="720"/>
      </w:pPr>
      <w:rPr>
        <w:rFonts w:hint="default"/>
        <w:sz w:val="24"/>
        <w:szCs w:val="24"/>
      </w:rPr>
    </w:lvl>
    <w:lvl w:ilvl="4">
      <w:start w:val="1"/>
      <w:numFmt w:val="decimal"/>
      <w:lvlText w:val="%1.%2.%3.%4.%5."/>
      <w:lvlJc w:val="left"/>
      <w:pPr>
        <w:tabs>
          <w:tab w:val="num" w:pos="2040"/>
        </w:tabs>
        <w:ind w:left="2040" w:hanging="1080"/>
      </w:pPr>
      <w:rPr>
        <w:rFonts w:hint="default"/>
        <w:sz w:val="24"/>
        <w:szCs w:val="24"/>
      </w:rPr>
    </w:lvl>
    <w:lvl w:ilvl="5">
      <w:start w:val="1"/>
      <w:numFmt w:val="decimal"/>
      <w:lvlText w:val="%1.%2.%3.%4.%5.%6."/>
      <w:lvlJc w:val="left"/>
      <w:pPr>
        <w:tabs>
          <w:tab w:val="num" w:pos="2280"/>
        </w:tabs>
        <w:ind w:left="2280" w:hanging="1080"/>
      </w:pPr>
      <w:rPr>
        <w:rFonts w:hint="default"/>
        <w:sz w:val="24"/>
        <w:szCs w:val="24"/>
      </w:rPr>
    </w:lvl>
    <w:lvl w:ilvl="6">
      <w:start w:val="1"/>
      <w:numFmt w:val="decimal"/>
      <w:lvlText w:val="%1.%2.%3.%4.%5.%6.%7."/>
      <w:lvlJc w:val="left"/>
      <w:pPr>
        <w:tabs>
          <w:tab w:val="num" w:pos="2880"/>
        </w:tabs>
        <w:ind w:left="2880" w:hanging="1440"/>
      </w:pPr>
      <w:rPr>
        <w:rFonts w:hint="default"/>
        <w:sz w:val="24"/>
        <w:szCs w:val="24"/>
      </w:rPr>
    </w:lvl>
    <w:lvl w:ilvl="7">
      <w:start w:val="1"/>
      <w:numFmt w:val="decimal"/>
      <w:lvlText w:val="%1.%2.%3.%4.%5.%6.%7.%8."/>
      <w:lvlJc w:val="left"/>
      <w:pPr>
        <w:tabs>
          <w:tab w:val="num" w:pos="3120"/>
        </w:tabs>
        <w:ind w:left="3120" w:hanging="1440"/>
      </w:pPr>
      <w:rPr>
        <w:rFonts w:hint="default"/>
        <w:sz w:val="24"/>
        <w:szCs w:val="24"/>
      </w:rPr>
    </w:lvl>
    <w:lvl w:ilvl="8">
      <w:start w:val="1"/>
      <w:numFmt w:val="decimal"/>
      <w:lvlText w:val="%1.%2.%3.%4.%5.%6.%7.%8.%9."/>
      <w:lvlJc w:val="left"/>
      <w:pPr>
        <w:tabs>
          <w:tab w:val="num" w:pos="3720"/>
        </w:tabs>
        <w:ind w:left="3720" w:hanging="1800"/>
      </w:pPr>
      <w:rPr>
        <w:rFonts w:hint="default"/>
        <w:sz w:val="24"/>
        <w:szCs w:val="24"/>
      </w:rPr>
    </w:lvl>
  </w:abstractNum>
  <w:abstractNum w:abstractNumId="3" w15:restartNumberingAfterBreak="0">
    <w:nsid w:val="00000005"/>
    <w:multiLevelType w:val="multilevel"/>
    <w:tmpl w:val="18EC83B0"/>
    <w:name w:val="WW8Num10"/>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786"/>
        </w:tabs>
        <w:ind w:left="786" w:hanging="360"/>
      </w:pPr>
      <w:rPr>
        <w:rFonts w:ascii="Times New Roman" w:eastAsia="Times New Roman" w:hAnsi="Times New Roman" w:cs="Times New Roman"/>
        <w:sz w:val="20"/>
        <w:szCs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00000006"/>
    <w:multiLevelType w:val="singleLevel"/>
    <w:tmpl w:val="66A8D610"/>
    <w:name w:val="WW8Num11"/>
    <w:lvl w:ilvl="0">
      <w:start w:val="1"/>
      <w:numFmt w:val="decimal"/>
      <w:lvlText w:val="%1)"/>
      <w:lvlJc w:val="left"/>
      <w:pPr>
        <w:tabs>
          <w:tab w:val="num" w:pos="1440"/>
        </w:tabs>
        <w:ind w:left="1440" w:hanging="360"/>
      </w:pPr>
      <w:rPr>
        <w:sz w:val="20"/>
        <w:szCs w:val="20"/>
      </w:rPr>
    </w:lvl>
  </w:abstractNum>
  <w:abstractNum w:abstractNumId="5" w15:restartNumberingAfterBreak="0">
    <w:nsid w:val="00000007"/>
    <w:multiLevelType w:val="multilevel"/>
    <w:tmpl w:val="7EB09F5C"/>
    <w:name w:val="WW8Num17"/>
    <w:lvl w:ilvl="0">
      <w:start w:val="1"/>
      <w:numFmt w:val="decimal"/>
      <w:lvlText w:val="%1."/>
      <w:lvlJc w:val="left"/>
      <w:pPr>
        <w:tabs>
          <w:tab w:val="num" w:pos="402"/>
        </w:tabs>
        <w:ind w:left="402" w:hanging="402"/>
      </w:pPr>
      <w:rPr>
        <w:rFonts w:hint="default"/>
        <w:b w:val="0"/>
        <w:bCs/>
        <w:color w:val="auto"/>
        <w:sz w:val="20"/>
        <w:szCs w:val="20"/>
      </w:rPr>
    </w:lvl>
    <w:lvl w:ilvl="1">
      <w:start w:val="4"/>
      <w:numFmt w:val="decimal"/>
      <w:lvlText w:val="%2."/>
      <w:lvlJc w:val="left"/>
      <w:pPr>
        <w:tabs>
          <w:tab w:val="num" w:pos="708"/>
        </w:tabs>
        <w:ind w:left="1482" w:hanging="402"/>
      </w:pPr>
      <w:rPr>
        <w:rFonts w:hint="default"/>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5CBACC92"/>
    <w:name w:val="WW8Num20"/>
    <w:lvl w:ilvl="0">
      <w:start w:val="1"/>
      <w:numFmt w:val="decimal"/>
      <w:lvlText w:val="%1."/>
      <w:lvlJc w:val="left"/>
      <w:pPr>
        <w:tabs>
          <w:tab w:val="num" w:pos="360"/>
        </w:tabs>
        <w:ind w:left="360" w:hanging="360"/>
      </w:pPr>
      <w:rPr>
        <w:b w:val="0"/>
        <w:color w:val="auto"/>
        <w:sz w:val="20"/>
        <w:szCs w:val="20"/>
      </w:rPr>
    </w:lvl>
    <w:lvl w:ilvl="1">
      <w:start w:val="1"/>
      <w:numFmt w:val="decimal"/>
      <w:lvlText w:val="%2)"/>
      <w:lvlJc w:val="left"/>
      <w:pPr>
        <w:tabs>
          <w:tab w:val="num" w:pos="786"/>
        </w:tabs>
        <w:ind w:left="786" w:hanging="360"/>
      </w:pPr>
      <w:rPr>
        <w:sz w:val="20"/>
        <w:szCs w:val="20"/>
      </w:r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7" w15:restartNumberingAfterBreak="0">
    <w:nsid w:val="0000000A"/>
    <w:multiLevelType w:val="multilevel"/>
    <w:tmpl w:val="7A523F82"/>
    <w:name w:val="WW8Num23"/>
    <w:lvl w:ilvl="0">
      <w:start w:val="1"/>
      <w:numFmt w:val="decimal"/>
      <w:lvlText w:val="%1."/>
      <w:lvlJc w:val="left"/>
      <w:pPr>
        <w:tabs>
          <w:tab w:val="num" w:pos="360"/>
        </w:tabs>
        <w:ind w:left="360" w:hanging="360"/>
      </w:pPr>
      <w:rPr>
        <w:b w:val="0"/>
        <w:color w:val="auto"/>
        <w:sz w:val="20"/>
        <w:szCs w:val="20"/>
      </w:rPr>
    </w:lvl>
    <w:lvl w:ilvl="1">
      <w:start w:val="1"/>
      <w:numFmt w:val="decimal"/>
      <w:lvlText w:val="%2)"/>
      <w:lvlJc w:val="left"/>
      <w:pPr>
        <w:tabs>
          <w:tab w:val="num" w:pos="1080"/>
        </w:tabs>
        <w:ind w:left="1080" w:hanging="360"/>
      </w:pPr>
      <w:rPr>
        <w:rFonts w:hint="default"/>
        <w:sz w:val="20"/>
        <w:szCs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8" w15:restartNumberingAfterBreak="0">
    <w:nsid w:val="0000000B"/>
    <w:multiLevelType w:val="multilevel"/>
    <w:tmpl w:val="5E0A0C64"/>
    <w:name w:val="WW8Num28"/>
    <w:lvl w:ilvl="0">
      <w:start w:val="1"/>
      <w:numFmt w:val="decimal"/>
      <w:lvlText w:val="%1."/>
      <w:lvlJc w:val="left"/>
      <w:pPr>
        <w:tabs>
          <w:tab w:val="num" w:pos="360"/>
        </w:tabs>
        <w:ind w:left="360" w:hanging="360"/>
      </w:pPr>
      <w:rPr>
        <w:rFonts w:ascii="Times New Roman" w:hAnsi="Times New Roman" w:cs="Times New Roman"/>
        <w:color w:val="auto"/>
        <w:sz w:val="20"/>
        <w:szCs w:val="2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0C"/>
    <w:multiLevelType w:val="singleLevel"/>
    <w:tmpl w:val="0000000C"/>
    <w:name w:val="WW8Num29"/>
    <w:lvl w:ilvl="0">
      <w:start w:val="1"/>
      <w:numFmt w:val="decimal"/>
      <w:lvlText w:val="%1."/>
      <w:lvlJc w:val="left"/>
      <w:pPr>
        <w:tabs>
          <w:tab w:val="num" w:pos="720"/>
        </w:tabs>
        <w:ind w:left="720" w:hanging="360"/>
      </w:pPr>
      <w:rPr>
        <w:sz w:val="24"/>
        <w:szCs w:val="24"/>
      </w:rPr>
    </w:lvl>
  </w:abstractNum>
  <w:abstractNum w:abstractNumId="10" w15:restartNumberingAfterBreak="0">
    <w:nsid w:val="00000022"/>
    <w:multiLevelType w:val="singleLevel"/>
    <w:tmpl w:val="D882AB3E"/>
    <w:name w:val="WW8Num34"/>
    <w:lvl w:ilvl="0">
      <w:start w:val="1"/>
      <w:numFmt w:val="decimal"/>
      <w:lvlText w:val="%1."/>
      <w:lvlJc w:val="left"/>
      <w:pPr>
        <w:tabs>
          <w:tab w:val="num" w:pos="0"/>
        </w:tabs>
        <w:ind w:left="720" w:hanging="360"/>
      </w:pPr>
      <w:rPr>
        <w:bCs/>
        <w:sz w:val="20"/>
        <w:szCs w:val="20"/>
      </w:rPr>
    </w:lvl>
  </w:abstractNum>
  <w:abstractNum w:abstractNumId="11" w15:restartNumberingAfterBreak="0">
    <w:nsid w:val="04E5664F"/>
    <w:multiLevelType w:val="hybridMultilevel"/>
    <w:tmpl w:val="BA0C1894"/>
    <w:lvl w:ilvl="0" w:tplc="0415000F">
      <w:start w:val="1"/>
      <w:numFmt w:val="decimal"/>
      <w:lvlText w:val="%1."/>
      <w:lvlJc w:val="left"/>
      <w:pPr>
        <w:tabs>
          <w:tab w:val="num" w:pos="360"/>
        </w:tabs>
        <w:ind w:left="360" w:hanging="360"/>
      </w:pPr>
    </w:lvl>
    <w:lvl w:ilvl="1" w:tplc="04150011">
      <w:start w:val="1"/>
      <w:numFmt w:val="decimal"/>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15:restartNumberingAfterBreak="0">
    <w:nsid w:val="05997E76"/>
    <w:multiLevelType w:val="hybridMultilevel"/>
    <w:tmpl w:val="493E5E6A"/>
    <w:lvl w:ilvl="0" w:tplc="04150017">
      <w:start w:val="1"/>
      <w:numFmt w:val="lowerLetter"/>
      <w:lvlText w:val="%1)"/>
      <w:lvlJc w:val="left"/>
      <w:pPr>
        <w:tabs>
          <w:tab w:val="num" w:pos="1080"/>
        </w:tabs>
        <w:ind w:left="1080" w:hanging="360"/>
      </w:pPr>
    </w:lvl>
    <w:lvl w:ilvl="1" w:tplc="969450E2">
      <w:start w:val="3"/>
      <w:numFmt w:val="decimal"/>
      <w:lvlText w:val="%2"/>
      <w:lvlJc w:val="left"/>
      <w:pPr>
        <w:tabs>
          <w:tab w:val="num" w:pos="1800"/>
        </w:tabs>
        <w:ind w:left="1800" w:hanging="360"/>
      </w:pPr>
      <w:rPr>
        <w:rFonts w:hint="default"/>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3" w15:restartNumberingAfterBreak="0">
    <w:nsid w:val="14855C44"/>
    <w:multiLevelType w:val="hybridMultilevel"/>
    <w:tmpl w:val="CB867AA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68F1DED"/>
    <w:multiLevelType w:val="hybridMultilevel"/>
    <w:tmpl w:val="679A1C62"/>
    <w:lvl w:ilvl="0" w:tplc="04150011">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5" w15:restartNumberingAfterBreak="0">
    <w:nsid w:val="271D40C3"/>
    <w:multiLevelType w:val="hybridMultilevel"/>
    <w:tmpl w:val="F3CC9A92"/>
    <w:lvl w:ilvl="0" w:tplc="0415000F">
      <w:start w:val="1"/>
      <w:numFmt w:val="decimal"/>
      <w:lvlText w:val="%1."/>
      <w:lvlJc w:val="left"/>
      <w:pPr>
        <w:tabs>
          <w:tab w:val="num" w:pos="360"/>
        </w:tabs>
        <w:ind w:left="360" w:hanging="360"/>
      </w:pPr>
    </w:lvl>
    <w:lvl w:ilvl="1" w:tplc="04150011">
      <w:start w:val="1"/>
      <w:numFmt w:val="decimal"/>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31DA22C1"/>
    <w:multiLevelType w:val="hybridMultilevel"/>
    <w:tmpl w:val="00727C8A"/>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26E561F"/>
    <w:multiLevelType w:val="hybridMultilevel"/>
    <w:tmpl w:val="8224163E"/>
    <w:name w:val="WW8Num172"/>
    <w:lvl w:ilvl="0" w:tplc="AC0CCB54">
      <w:start w:val="1"/>
      <w:numFmt w:val="decimal"/>
      <w:lvlText w:val="%1."/>
      <w:lvlJc w:val="left"/>
      <w:pPr>
        <w:tabs>
          <w:tab w:val="num" w:pos="360"/>
        </w:tabs>
        <w:ind w:left="360" w:hanging="360"/>
      </w:pPr>
      <w:rPr>
        <w:b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15:restartNumberingAfterBreak="0">
    <w:nsid w:val="3E99459B"/>
    <w:multiLevelType w:val="hybridMultilevel"/>
    <w:tmpl w:val="1D2201E0"/>
    <w:lvl w:ilvl="0" w:tplc="368E56A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2B37C29"/>
    <w:multiLevelType w:val="hybridMultilevel"/>
    <w:tmpl w:val="09DCB2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6C66BD2"/>
    <w:multiLevelType w:val="hybridMultilevel"/>
    <w:tmpl w:val="46302F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3DC5B12"/>
    <w:multiLevelType w:val="hybridMultilevel"/>
    <w:tmpl w:val="847873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A665373"/>
    <w:multiLevelType w:val="hybridMultilevel"/>
    <w:tmpl w:val="35B27288"/>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5ADA22D0"/>
    <w:multiLevelType w:val="hybridMultilevel"/>
    <w:tmpl w:val="8752EA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C4C1ADC"/>
    <w:multiLevelType w:val="hybridMultilevel"/>
    <w:tmpl w:val="8DD21402"/>
    <w:lvl w:ilvl="0" w:tplc="F338344C">
      <w:start w:val="1"/>
      <w:numFmt w:val="decimal"/>
      <w:lvlText w:val="%1."/>
      <w:lvlJc w:val="left"/>
      <w:pPr>
        <w:tabs>
          <w:tab w:val="num" w:pos="720"/>
        </w:tabs>
        <w:ind w:left="720" w:hanging="360"/>
      </w:pPr>
      <w:rPr>
        <w:color w:val="auto"/>
      </w:rPr>
    </w:lvl>
    <w:lvl w:ilvl="1" w:tplc="55E259D2">
      <w:start w:val="1"/>
      <w:numFmt w:val="decimal"/>
      <w:lvlText w:val="%2)"/>
      <w:lvlJc w:val="left"/>
      <w:pPr>
        <w:tabs>
          <w:tab w:val="num" w:pos="363"/>
        </w:tabs>
        <w:ind w:left="-663" w:firstLine="1023"/>
      </w:pPr>
      <w:rPr>
        <w:rFonts w:hint="default"/>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05A2B62"/>
    <w:multiLevelType w:val="hybridMultilevel"/>
    <w:tmpl w:val="2514F07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609F7BC4"/>
    <w:multiLevelType w:val="hybridMultilevel"/>
    <w:tmpl w:val="D61EC17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7" w15:restartNumberingAfterBreak="0">
    <w:nsid w:val="63393BE9"/>
    <w:multiLevelType w:val="hybridMultilevel"/>
    <w:tmpl w:val="7BA606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B6021D1"/>
    <w:multiLevelType w:val="hybridMultilevel"/>
    <w:tmpl w:val="0914BE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C193C3F"/>
    <w:multiLevelType w:val="hybridMultilevel"/>
    <w:tmpl w:val="2B361C68"/>
    <w:lvl w:ilvl="0" w:tplc="6E9CB520">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1DB3603"/>
    <w:multiLevelType w:val="hybridMultilevel"/>
    <w:tmpl w:val="CF78E058"/>
    <w:lvl w:ilvl="0" w:tplc="B4D862FA">
      <w:start w:val="1"/>
      <w:numFmt w:val="decimal"/>
      <w:lvlText w:val="%1."/>
      <w:lvlJc w:val="left"/>
      <w:pPr>
        <w:tabs>
          <w:tab w:val="num" w:pos="360"/>
        </w:tabs>
        <w:ind w:left="360" w:hanging="360"/>
      </w:pPr>
      <w:rPr>
        <w:color w:val="auto"/>
      </w:rPr>
    </w:lvl>
    <w:lvl w:ilvl="1" w:tplc="04150011">
      <w:start w:val="1"/>
      <w:numFmt w:val="decimal"/>
      <w:lvlText w:val="%2)"/>
      <w:lvlJc w:val="left"/>
      <w:pPr>
        <w:tabs>
          <w:tab w:val="num" w:pos="1080"/>
        </w:tabs>
        <w:ind w:left="1080" w:hanging="360"/>
      </w:pPr>
      <w:rPr>
        <w:color w:val="auto"/>
      </w:rPr>
    </w:lvl>
    <w:lvl w:ilvl="2" w:tplc="04150011">
      <w:start w:val="1"/>
      <w:numFmt w:val="decimal"/>
      <w:lvlText w:val="%3)"/>
      <w:lvlJc w:val="left"/>
      <w:pPr>
        <w:tabs>
          <w:tab w:val="num" w:pos="1980"/>
        </w:tabs>
        <w:ind w:left="1980" w:hanging="36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76A32A91"/>
    <w:multiLevelType w:val="hybridMultilevel"/>
    <w:tmpl w:val="A7B41648"/>
    <w:lvl w:ilvl="0" w:tplc="9498FD64">
      <w:start w:val="1"/>
      <w:numFmt w:val="decimal"/>
      <w:lvlText w:val="%1)"/>
      <w:lvlJc w:val="left"/>
      <w:pPr>
        <w:ind w:left="762" w:hanging="360"/>
      </w:pPr>
      <w:rPr>
        <w:rFonts w:hint="default"/>
      </w:rPr>
    </w:lvl>
    <w:lvl w:ilvl="1" w:tplc="04150019" w:tentative="1">
      <w:start w:val="1"/>
      <w:numFmt w:val="lowerLetter"/>
      <w:lvlText w:val="%2."/>
      <w:lvlJc w:val="left"/>
      <w:pPr>
        <w:ind w:left="1482" w:hanging="360"/>
      </w:pPr>
    </w:lvl>
    <w:lvl w:ilvl="2" w:tplc="0415001B" w:tentative="1">
      <w:start w:val="1"/>
      <w:numFmt w:val="lowerRoman"/>
      <w:lvlText w:val="%3."/>
      <w:lvlJc w:val="right"/>
      <w:pPr>
        <w:ind w:left="2202" w:hanging="180"/>
      </w:pPr>
    </w:lvl>
    <w:lvl w:ilvl="3" w:tplc="0415000F" w:tentative="1">
      <w:start w:val="1"/>
      <w:numFmt w:val="decimal"/>
      <w:lvlText w:val="%4."/>
      <w:lvlJc w:val="left"/>
      <w:pPr>
        <w:ind w:left="2922" w:hanging="360"/>
      </w:pPr>
    </w:lvl>
    <w:lvl w:ilvl="4" w:tplc="04150019" w:tentative="1">
      <w:start w:val="1"/>
      <w:numFmt w:val="lowerLetter"/>
      <w:lvlText w:val="%5."/>
      <w:lvlJc w:val="left"/>
      <w:pPr>
        <w:ind w:left="3642" w:hanging="360"/>
      </w:pPr>
    </w:lvl>
    <w:lvl w:ilvl="5" w:tplc="0415001B" w:tentative="1">
      <w:start w:val="1"/>
      <w:numFmt w:val="lowerRoman"/>
      <w:lvlText w:val="%6."/>
      <w:lvlJc w:val="right"/>
      <w:pPr>
        <w:ind w:left="4362" w:hanging="180"/>
      </w:pPr>
    </w:lvl>
    <w:lvl w:ilvl="6" w:tplc="0415000F" w:tentative="1">
      <w:start w:val="1"/>
      <w:numFmt w:val="decimal"/>
      <w:lvlText w:val="%7."/>
      <w:lvlJc w:val="left"/>
      <w:pPr>
        <w:ind w:left="5082" w:hanging="360"/>
      </w:pPr>
    </w:lvl>
    <w:lvl w:ilvl="7" w:tplc="04150019" w:tentative="1">
      <w:start w:val="1"/>
      <w:numFmt w:val="lowerLetter"/>
      <w:lvlText w:val="%8."/>
      <w:lvlJc w:val="left"/>
      <w:pPr>
        <w:ind w:left="5802" w:hanging="360"/>
      </w:pPr>
    </w:lvl>
    <w:lvl w:ilvl="8" w:tplc="0415001B" w:tentative="1">
      <w:start w:val="1"/>
      <w:numFmt w:val="lowerRoman"/>
      <w:lvlText w:val="%9."/>
      <w:lvlJc w:val="right"/>
      <w:pPr>
        <w:ind w:left="6522" w:hanging="180"/>
      </w:pPr>
    </w:lvl>
  </w:abstractNum>
  <w:abstractNum w:abstractNumId="32" w15:restartNumberingAfterBreak="0">
    <w:nsid w:val="7A7D53ED"/>
    <w:multiLevelType w:val="hybridMultilevel"/>
    <w:tmpl w:val="8794ADB4"/>
    <w:lvl w:ilvl="0" w:tplc="B4D4AC62">
      <w:start w:val="1"/>
      <w:numFmt w:val="decimal"/>
      <w:lvlText w:val="%1)"/>
      <w:lvlJc w:val="left"/>
      <w:pPr>
        <w:tabs>
          <w:tab w:val="num" w:pos="720"/>
        </w:tabs>
        <w:ind w:left="720" w:hanging="360"/>
      </w:pPr>
      <w:rPr>
        <w:b/>
      </w:rPr>
    </w:lvl>
    <w:lvl w:ilvl="1" w:tplc="169EFF40">
      <w:start w:val="1"/>
      <w:numFmt w:val="none"/>
      <w:lvlText w:val="a)"/>
      <w:lvlJc w:val="left"/>
      <w:pPr>
        <w:tabs>
          <w:tab w:val="num" w:pos="1232"/>
        </w:tabs>
        <w:ind w:left="1232" w:hanging="360"/>
      </w:pPr>
      <w:rPr>
        <w:rFonts w:hint="default"/>
        <w:b/>
      </w:rPr>
    </w:lvl>
    <w:lvl w:ilvl="2" w:tplc="0415001B" w:tentative="1">
      <w:start w:val="1"/>
      <w:numFmt w:val="lowerRoman"/>
      <w:lvlText w:val="%3."/>
      <w:lvlJc w:val="right"/>
      <w:pPr>
        <w:tabs>
          <w:tab w:val="num" w:pos="1952"/>
        </w:tabs>
        <w:ind w:left="1952" w:hanging="180"/>
      </w:pPr>
    </w:lvl>
    <w:lvl w:ilvl="3" w:tplc="0415000F" w:tentative="1">
      <w:start w:val="1"/>
      <w:numFmt w:val="decimal"/>
      <w:lvlText w:val="%4."/>
      <w:lvlJc w:val="left"/>
      <w:pPr>
        <w:tabs>
          <w:tab w:val="num" w:pos="2672"/>
        </w:tabs>
        <w:ind w:left="2672" w:hanging="360"/>
      </w:pPr>
    </w:lvl>
    <w:lvl w:ilvl="4" w:tplc="04150019" w:tentative="1">
      <w:start w:val="1"/>
      <w:numFmt w:val="lowerLetter"/>
      <w:lvlText w:val="%5."/>
      <w:lvlJc w:val="left"/>
      <w:pPr>
        <w:tabs>
          <w:tab w:val="num" w:pos="3392"/>
        </w:tabs>
        <w:ind w:left="3392" w:hanging="360"/>
      </w:pPr>
    </w:lvl>
    <w:lvl w:ilvl="5" w:tplc="0415001B" w:tentative="1">
      <w:start w:val="1"/>
      <w:numFmt w:val="lowerRoman"/>
      <w:lvlText w:val="%6."/>
      <w:lvlJc w:val="right"/>
      <w:pPr>
        <w:tabs>
          <w:tab w:val="num" w:pos="4112"/>
        </w:tabs>
        <w:ind w:left="4112" w:hanging="180"/>
      </w:pPr>
    </w:lvl>
    <w:lvl w:ilvl="6" w:tplc="0415000F" w:tentative="1">
      <w:start w:val="1"/>
      <w:numFmt w:val="decimal"/>
      <w:lvlText w:val="%7."/>
      <w:lvlJc w:val="left"/>
      <w:pPr>
        <w:tabs>
          <w:tab w:val="num" w:pos="4832"/>
        </w:tabs>
        <w:ind w:left="4832" w:hanging="360"/>
      </w:pPr>
    </w:lvl>
    <w:lvl w:ilvl="7" w:tplc="04150019" w:tentative="1">
      <w:start w:val="1"/>
      <w:numFmt w:val="lowerLetter"/>
      <w:lvlText w:val="%8."/>
      <w:lvlJc w:val="left"/>
      <w:pPr>
        <w:tabs>
          <w:tab w:val="num" w:pos="5552"/>
        </w:tabs>
        <w:ind w:left="5552" w:hanging="360"/>
      </w:pPr>
    </w:lvl>
    <w:lvl w:ilvl="8" w:tplc="0415001B" w:tentative="1">
      <w:start w:val="1"/>
      <w:numFmt w:val="lowerRoman"/>
      <w:lvlText w:val="%9."/>
      <w:lvlJc w:val="right"/>
      <w:pPr>
        <w:tabs>
          <w:tab w:val="num" w:pos="6272"/>
        </w:tabs>
        <w:ind w:left="6272" w:hanging="180"/>
      </w:pPr>
    </w:lvl>
  </w:abstractNum>
  <w:abstractNum w:abstractNumId="33" w15:restartNumberingAfterBreak="0">
    <w:nsid w:val="7DBA124A"/>
    <w:multiLevelType w:val="hybridMultilevel"/>
    <w:tmpl w:val="93AA8B98"/>
    <w:lvl w:ilvl="0" w:tplc="04150017">
      <w:start w:val="1"/>
      <w:numFmt w:val="lowerLetter"/>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4" w15:restartNumberingAfterBreak="0">
    <w:nsid w:val="7E99001D"/>
    <w:multiLevelType w:val="hybridMultilevel"/>
    <w:tmpl w:val="1ED2A2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97419847">
    <w:abstractNumId w:val="0"/>
  </w:num>
  <w:num w:numId="2" w16cid:durableId="609976216">
    <w:abstractNumId w:val="1"/>
  </w:num>
  <w:num w:numId="3" w16cid:durableId="409078574">
    <w:abstractNumId w:val="2"/>
  </w:num>
  <w:num w:numId="4" w16cid:durableId="106509262">
    <w:abstractNumId w:val="3"/>
  </w:num>
  <w:num w:numId="5" w16cid:durableId="1620991388">
    <w:abstractNumId w:val="4"/>
  </w:num>
  <w:num w:numId="6" w16cid:durableId="688797780">
    <w:abstractNumId w:val="5"/>
  </w:num>
  <w:num w:numId="7" w16cid:durableId="1724330450">
    <w:abstractNumId w:val="6"/>
  </w:num>
  <w:num w:numId="8" w16cid:durableId="625236787">
    <w:abstractNumId w:val="7"/>
  </w:num>
  <w:num w:numId="9" w16cid:durableId="615403973">
    <w:abstractNumId w:val="11"/>
  </w:num>
  <w:num w:numId="10" w16cid:durableId="275017555">
    <w:abstractNumId w:val="32"/>
  </w:num>
  <w:num w:numId="11" w16cid:durableId="1267811438">
    <w:abstractNumId w:val="16"/>
  </w:num>
  <w:num w:numId="12" w16cid:durableId="1033581395">
    <w:abstractNumId w:val="17"/>
  </w:num>
  <w:num w:numId="13" w16cid:durableId="491143332">
    <w:abstractNumId w:val="12"/>
  </w:num>
  <w:num w:numId="14" w16cid:durableId="1565723839">
    <w:abstractNumId w:val="33"/>
  </w:num>
  <w:num w:numId="15" w16cid:durableId="1907521662">
    <w:abstractNumId w:val="8"/>
  </w:num>
  <w:num w:numId="16" w16cid:durableId="986862557">
    <w:abstractNumId w:val="9"/>
  </w:num>
  <w:num w:numId="17" w16cid:durableId="1305500166">
    <w:abstractNumId w:val="15"/>
  </w:num>
  <w:num w:numId="18" w16cid:durableId="717775531">
    <w:abstractNumId w:val="22"/>
  </w:num>
  <w:num w:numId="19" w16cid:durableId="496576563">
    <w:abstractNumId w:val="24"/>
  </w:num>
  <w:num w:numId="20" w16cid:durableId="440957973">
    <w:abstractNumId w:val="26"/>
  </w:num>
  <w:num w:numId="21" w16cid:durableId="445345685">
    <w:abstractNumId w:val="30"/>
  </w:num>
  <w:num w:numId="22" w16cid:durableId="1300068930">
    <w:abstractNumId w:val="25"/>
  </w:num>
  <w:num w:numId="23" w16cid:durableId="597056883">
    <w:abstractNumId w:val="14"/>
  </w:num>
  <w:num w:numId="24" w16cid:durableId="1559702631">
    <w:abstractNumId w:val="18"/>
  </w:num>
  <w:num w:numId="25" w16cid:durableId="694428593">
    <w:abstractNumId w:val="27"/>
  </w:num>
  <w:num w:numId="26" w16cid:durableId="1134718015">
    <w:abstractNumId w:val="29"/>
  </w:num>
  <w:num w:numId="27" w16cid:durableId="853302873">
    <w:abstractNumId w:val="21"/>
  </w:num>
  <w:num w:numId="28" w16cid:durableId="310524563">
    <w:abstractNumId w:val="23"/>
  </w:num>
  <w:num w:numId="29" w16cid:durableId="1363550676">
    <w:abstractNumId w:val="28"/>
  </w:num>
  <w:num w:numId="30" w16cid:durableId="1721857734">
    <w:abstractNumId w:val="31"/>
  </w:num>
  <w:num w:numId="31" w16cid:durableId="1759866767">
    <w:abstractNumId w:val="10"/>
  </w:num>
  <w:num w:numId="32" w16cid:durableId="41953527">
    <w:abstractNumId w:val="19"/>
  </w:num>
  <w:num w:numId="33" w16cid:durableId="591276381">
    <w:abstractNumId w:val="34"/>
  </w:num>
  <w:num w:numId="34" w16cid:durableId="617835885">
    <w:abstractNumId w:val="20"/>
  </w:num>
  <w:num w:numId="35" w16cid:durableId="152825169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2CDF"/>
    <w:rsid w:val="00014D01"/>
    <w:rsid w:val="00021A6A"/>
    <w:rsid w:val="00046075"/>
    <w:rsid w:val="000822E4"/>
    <w:rsid w:val="00092F4F"/>
    <w:rsid w:val="000A1EA1"/>
    <w:rsid w:val="000B1CCE"/>
    <w:rsid w:val="000B7EBE"/>
    <w:rsid w:val="000C4592"/>
    <w:rsid w:val="000D01CB"/>
    <w:rsid w:val="000F3211"/>
    <w:rsid w:val="00104995"/>
    <w:rsid w:val="001162E5"/>
    <w:rsid w:val="00120D2B"/>
    <w:rsid w:val="001314F0"/>
    <w:rsid w:val="001462D5"/>
    <w:rsid w:val="00146721"/>
    <w:rsid w:val="00157E07"/>
    <w:rsid w:val="0016419B"/>
    <w:rsid w:val="001646D2"/>
    <w:rsid w:val="00180CEC"/>
    <w:rsid w:val="00190C25"/>
    <w:rsid w:val="00193DB9"/>
    <w:rsid w:val="001B5A1B"/>
    <w:rsid w:val="001C10CB"/>
    <w:rsid w:val="001D0A42"/>
    <w:rsid w:val="001D1258"/>
    <w:rsid w:val="001D2CD5"/>
    <w:rsid w:val="001D3362"/>
    <w:rsid w:val="00203E77"/>
    <w:rsid w:val="0023230A"/>
    <w:rsid w:val="00232D99"/>
    <w:rsid w:val="00235EA3"/>
    <w:rsid w:val="00244F6C"/>
    <w:rsid w:val="00261A11"/>
    <w:rsid w:val="00270365"/>
    <w:rsid w:val="00271FD8"/>
    <w:rsid w:val="002744CF"/>
    <w:rsid w:val="002779A1"/>
    <w:rsid w:val="00280F27"/>
    <w:rsid w:val="00294850"/>
    <w:rsid w:val="002B5CCD"/>
    <w:rsid w:val="002C41AD"/>
    <w:rsid w:val="002C5052"/>
    <w:rsid w:val="002D0C65"/>
    <w:rsid w:val="002D57EE"/>
    <w:rsid w:val="002E496E"/>
    <w:rsid w:val="002E760A"/>
    <w:rsid w:val="002F777B"/>
    <w:rsid w:val="003035C0"/>
    <w:rsid w:val="00316FDA"/>
    <w:rsid w:val="0034186C"/>
    <w:rsid w:val="003435A4"/>
    <w:rsid w:val="00347BBA"/>
    <w:rsid w:val="00380485"/>
    <w:rsid w:val="003875EC"/>
    <w:rsid w:val="00395D8B"/>
    <w:rsid w:val="003B7B30"/>
    <w:rsid w:val="003C0AE7"/>
    <w:rsid w:val="003C1F7E"/>
    <w:rsid w:val="003F3095"/>
    <w:rsid w:val="003F5F2E"/>
    <w:rsid w:val="0042092A"/>
    <w:rsid w:val="00421383"/>
    <w:rsid w:val="004252BC"/>
    <w:rsid w:val="0042544B"/>
    <w:rsid w:val="00433D8D"/>
    <w:rsid w:val="00440C4D"/>
    <w:rsid w:val="00442130"/>
    <w:rsid w:val="00442829"/>
    <w:rsid w:val="00443FF6"/>
    <w:rsid w:val="00446DF2"/>
    <w:rsid w:val="004506FF"/>
    <w:rsid w:val="00456481"/>
    <w:rsid w:val="00480C8D"/>
    <w:rsid w:val="004845E4"/>
    <w:rsid w:val="00486475"/>
    <w:rsid w:val="00493E47"/>
    <w:rsid w:val="004D4AF3"/>
    <w:rsid w:val="004E173E"/>
    <w:rsid w:val="004F58ED"/>
    <w:rsid w:val="004F5EFE"/>
    <w:rsid w:val="005053BC"/>
    <w:rsid w:val="00515EE5"/>
    <w:rsid w:val="00517EC5"/>
    <w:rsid w:val="00526F06"/>
    <w:rsid w:val="0053637A"/>
    <w:rsid w:val="00541E08"/>
    <w:rsid w:val="00550ED2"/>
    <w:rsid w:val="0056619C"/>
    <w:rsid w:val="005A24F2"/>
    <w:rsid w:val="005C5E83"/>
    <w:rsid w:val="005D4142"/>
    <w:rsid w:val="0062681D"/>
    <w:rsid w:val="0063489F"/>
    <w:rsid w:val="006454A8"/>
    <w:rsid w:val="00663D4F"/>
    <w:rsid w:val="00666485"/>
    <w:rsid w:val="0067602F"/>
    <w:rsid w:val="00692ED3"/>
    <w:rsid w:val="006A2933"/>
    <w:rsid w:val="006A4B4E"/>
    <w:rsid w:val="006B0BDA"/>
    <w:rsid w:val="006B3C34"/>
    <w:rsid w:val="006D4256"/>
    <w:rsid w:val="006D7C4D"/>
    <w:rsid w:val="006F2E75"/>
    <w:rsid w:val="00712BE3"/>
    <w:rsid w:val="00712EFE"/>
    <w:rsid w:val="007247B4"/>
    <w:rsid w:val="00737217"/>
    <w:rsid w:val="00761CEA"/>
    <w:rsid w:val="00773BF0"/>
    <w:rsid w:val="007815C7"/>
    <w:rsid w:val="00783D30"/>
    <w:rsid w:val="00793674"/>
    <w:rsid w:val="00793FA2"/>
    <w:rsid w:val="007A22A8"/>
    <w:rsid w:val="007B2298"/>
    <w:rsid w:val="007C2428"/>
    <w:rsid w:val="0080364C"/>
    <w:rsid w:val="00815A52"/>
    <w:rsid w:val="00851503"/>
    <w:rsid w:val="00855BB5"/>
    <w:rsid w:val="008818F7"/>
    <w:rsid w:val="00881A89"/>
    <w:rsid w:val="008848EC"/>
    <w:rsid w:val="00890D99"/>
    <w:rsid w:val="008943C9"/>
    <w:rsid w:val="00896504"/>
    <w:rsid w:val="008C5C2B"/>
    <w:rsid w:val="008D540D"/>
    <w:rsid w:val="008D6E89"/>
    <w:rsid w:val="008F7345"/>
    <w:rsid w:val="009079FA"/>
    <w:rsid w:val="00954774"/>
    <w:rsid w:val="00955697"/>
    <w:rsid w:val="0096236D"/>
    <w:rsid w:val="00972A14"/>
    <w:rsid w:val="0097368B"/>
    <w:rsid w:val="009A07A7"/>
    <w:rsid w:val="009C11A8"/>
    <w:rsid w:val="009D1020"/>
    <w:rsid w:val="009E7732"/>
    <w:rsid w:val="009E7F69"/>
    <w:rsid w:val="00A04A0E"/>
    <w:rsid w:val="00A32459"/>
    <w:rsid w:val="00A71A88"/>
    <w:rsid w:val="00A9005F"/>
    <w:rsid w:val="00AA109E"/>
    <w:rsid w:val="00AC70F8"/>
    <w:rsid w:val="00AD37BC"/>
    <w:rsid w:val="00AD667A"/>
    <w:rsid w:val="00AE6551"/>
    <w:rsid w:val="00B42F77"/>
    <w:rsid w:val="00B4768C"/>
    <w:rsid w:val="00B602F6"/>
    <w:rsid w:val="00B67ABC"/>
    <w:rsid w:val="00B7158F"/>
    <w:rsid w:val="00B71645"/>
    <w:rsid w:val="00B76C0D"/>
    <w:rsid w:val="00B77F4A"/>
    <w:rsid w:val="00B80336"/>
    <w:rsid w:val="00B91B73"/>
    <w:rsid w:val="00B9308E"/>
    <w:rsid w:val="00BA6D7D"/>
    <w:rsid w:val="00BB3E53"/>
    <w:rsid w:val="00BB50EB"/>
    <w:rsid w:val="00BB7214"/>
    <w:rsid w:val="00BC388D"/>
    <w:rsid w:val="00BD41D1"/>
    <w:rsid w:val="00BE14D5"/>
    <w:rsid w:val="00BE7D4A"/>
    <w:rsid w:val="00C02320"/>
    <w:rsid w:val="00C029B1"/>
    <w:rsid w:val="00C02CDF"/>
    <w:rsid w:val="00C043A4"/>
    <w:rsid w:val="00C14527"/>
    <w:rsid w:val="00C21C81"/>
    <w:rsid w:val="00C36C61"/>
    <w:rsid w:val="00C43C51"/>
    <w:rsid w:val="00C47A53"/>
    <w:rsid w:val="00C62C34"/>
    <w:rsid w:val="00C7779E"/>
    <w:rsid w:val="00C86B60"/>
    <w:rsid w:val="00CB1BE9"/>
    <w:rsid w:val="00CB1E85"/>
    <w:rsid w:val="00CD0054"/>
    <w:rsid w:val="00CD4046"/>
    <w:rsid w:val="00CE617C"/>
    <w:rsid w:val="00CF28A7"/>
    <w:rsid w:val="00CF32D0"/>
    <w:rsid w:val="00D00C5A"/>
    <w:rsid w:val="00D102A6"/>
    <w:rsid w:val="00D1302F"/>
    <w:rsid w:val="00D152EC"/>
    <w:rsid w:val="00D15E7F"/>
    <w:rsid w:val="00D20264"/>
    <w:rsid w:val="00D219AC"/>
    <w:rsid w:val="00D525ED"/>
    <w:rsid w:val="00D722FE"/>
    <w:rsid w:val="00D726B6"/>
    <w:rsid w:val="00D77374"/>
    <w:rsid w:val="00D90F6A"/>
    <w:rsid w:val="00DA035B"/>
    <w:rsid w:val="00DA7BB3"/>
    <w:rsid w:val="00DB0712"/>
    <w:rsid w:val="00DB5CF3"/>
    <w:rsid w:val="00DB6D12"/>
    <w:rsid w:val="00DC027E"/>
    <w:rsid w:val="00DF2B0E"/>
    <w:rsid w:val="00E26AEF"/>
    <w:rsid w:val="00E30B27"/>
    <w:rsid w:val="00E54333"/>
    <w:rsid w:val="00E806AE"/>
    <w:rsid w:val="00E90F8A"/>
    <w:rsid w:val="00E91602"/>
    <w:rsid w:val="00E917FC"/>
    <w:rsid w:val="00EA4A85"/>
    <w:rsid w:val="00EC3EA0"/>
    <w:rsid w:val="00EE738B"/>
    <w:rsid w:val="00EF3315"/>
    <w:rsid w:val="00EF6B37"/>
    <w:rsid w:val="00F23E3B"/>
    <w:rsid w:val="00F26CF7"/>
    <w:rsid w:val="00F31C22"/>
    <w:rsid w:val="00F37BB9"/>
    <w:rsid w:val="00F707BB"/>
    <w:rsid w:val="00F8113C"/>
    <w:rsid w:val="00F93880"/>
    <w:rsid w:val="00FA3B84"/>
    <w:rsid w:val="00FA732A"/>
    <w:rsid w:val="00FD1E94"/>
    <w:rsid w:val="00FE5B11"/>
    <w:rsid w:val="00FF184C"/>
    <w:rsid w:val="00FF7C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D7CD9E"/>
  <w15:chartTrackingRefBased/>
  <w15:docId w15:val="{74464CC2-BF56-46D7-B616-DD14EBBFF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02CDF"/>
    <w:pPr>
      <w:suppressAutoHyphens/>
    </w:pPr>
    <w:rPr>
      <w:lang w:eastAsia="ar-SA"/>
    </w:rPr>
  </w:style>
  <w:style w:type="paragraph" w:styleId="Nagwek2">
    <w:name w:val="heading 2"/>
    <w:basedOn w:val="Normalny"/>
    <w:next w:val="Normalny"/>
    <w:qFormat/>
    <w:rsid w:val="00C02CDF"/>
    <w:pPr>
      <w:keepNext/>
      <w:numPr>
        <w:ilvl w:val="1"/>
        <w:numId w:val="1"/>
      </w:numPr>
      <w:outlineLvl w:val="1"/>
    </w:pPr>
    <w:rPr>
      <w:rFonts w:ascii="Tahoma" w:hAnsi="Tahoma" w:cs="Tahoma"/>
      <w:b/>
      <w:sz w:val="28"/>
    </w:rPr>
  </w:style>
  <w:style w:type="paragraph" w:styleId="Nagwek3">
    <w:name w:val="heading 3"/>
    <w:basedOn w:val="Normalny"/>
    <w:next w:val="Normalny"/>
    <w:qFormat/>
    <w:rsid w:val="00CE617C"/>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02CDF"/>
    <w:pPr>
      <w:widowControl w:val="0"/>
    </w:pPr>
    <w:rPr>
      <w:sz w:val="28"/>
    </w:rPr>
  </w:style>
  <w:style w:type="character" w:styleId="Odwoaniedokomentarza">
    <w:name w:val="annotation reference"/>
    <w:rsid w:val="00C02CDF"/>
    <w:rPr>
      <w:sz w:val="16"/>
      <w:szCs w:val="16"/>
    </w:rPr>
  </w:style>
  <w:style w:type="paragraph" w:styleId="Tekstkomentarza">
    <w:name w:val="annotation text"/>
    <w:basedOn w:val="Normalny"/>
    <w:link w:val="TekstkomentarzaZnak"/>
    <w:rsid w:val="00C02CDF"/>
  </w:style>
  <w:style w:type="character" w:customStyle="1" w:styleId="TekstkomentarzaZnak">
    <w:name w:val="Tekst komentarza Znak"/>
    <w:link w:val="Tekstkomentarza"/>
    <w:rsid w:val="00C02CDF"/>
    <w:rPr>
      <w:lang w:val="pl-PL" w:eastAsia="ar-SA" w:bidi="ar-SA"/>
    </w:rPr>
  </w:style>
  <w:style w:type="paragraph" w:styleId="Akapitzlist">
    <w:name w:val="List Paragraph"/>
    <w:basedOn w:val="Normalny"/>
    <w:qFormat/>
    <w:rsid w:val="00C02CDF"/>
    <w:pPr>
      <w:suppressAutoHyphens w:val="0"/>
      <w:ind w:left="720"/>
      <w:contextualSpacing/>
    </w:pPr>
    <w:rPr>
      <w:sz w:val="24"/>
      <w:szCs w:val="24"/>
      <w:lang w:eastAsia="pl-PL"/>
    </w:rPr>
  </w:style>
  <w:style w:type="paragraph" w:styleId="Tekstdymka">
    <w:name w:val="Balloon Text"/>
    <w:basedOn w:val="Normalny"/>
    <w:semiHidden/>
    <w:rsid w:val="00C02CDF"/>
    <w:rPr>
      <w:rFonts w:ascii="Tahoma" w:hAnsi="Tahoma" w:cs="Tahoma"/>
      <w:sz w:val="16"/>
      <w:szCs w:val="16"/>
    </w:rPr>
  </w:style>
  <w:style w:type="paragraph" w:customStyle="1" w:styleId="Zwykytekst1">
    <w:name w:val="Zwykły tekst1"/>
    <w:basedOn w:val="Normalny"/>
    <w:rsid w:val="00CE617C"/>
    <w:rPr>
      <w:rFonts w:ascii="Courier New" w:hAnsi="Courier New" w:cs="Courier New"/>
    </w:rPr>
  </w:style>
  <w:style w:type="paragraph" w:customStyle="1" w:styleId="TekstpodstawowyF2">
    <w:name w:val="Tekst podstawowy.(F2)"/>
    <w:basedOn w:val="Normalny"/>
    <w:rsid w:val="00CE617C"/>
    <w:pPr>
      <w:suppressAutoHyphens w:val="0"/>
    </w:pPr>
    <w:rPr>
      <w:b/>
      <w:sz w:val="28"/>
      <w:lang w:eastAsia="pl-PL"/>
    </w:rPr>
  </w:style>
  <w:style w:type="character" w:customStyle="1" w:styleId="ZnakZnak1">
    <w:name w:val="Znak Znak1"/>
    <w:rsid w:val="00347BBA"/>
    <w:rPr>
      <w:lang w:val="pl-PL" w:eastAsia="ar-SA" w:bidi="ar-SA"/>
    </w:rPr>
  </w:style>
  <w:style w:type="paragraph" w:styleId="Nagwek">
    <w:name w:val="header"/>
    <w:basedOn w:val="Normalny"/>
    <w:link w:val="NagwekZnak"/>
    <w:rsid w:val="00FE5B11"/>
    <w:pPr>
      <w:tabs>
        <w:tab w:val="center" w:pos="4536"/>
        <w:tab w:val="right" w:pos="9072"/>
      </w:tabs>
    </w:pPr>
  </w:style>
  <w:style w:type="character" w:customStyle="1" w:styleId="NagwekZnak">
    <w:name w:val="Nagłówek Znak"/>
    <w:basedOn w:val="Domylnaczcionkaakapitu"/>
    <w:link w:val="Nagwek"/>
    <w:rsid w:val="00FE5B11"/>
    <w:rPr>
      <w:lang w:eastAsia="ar-SA"/>
    </w:rPr>
  </w:style>
  <w:style w:type="paragraph" w:styleId="Stopka">
    <w:name w:val="footer"/>
    <w:basedOn w:val="Normalny"/>
    <w:link w:val="StopkaZnak"/>
    <w:uiPriority w:val="99"/>
    <w:rsid w:val="00FE5B11"/>
    <w:pPr>
      <w:tabs>
        <w:tab w:val="center" w:pos="4536"/>
        <w:tab w:val="right" w:pos="9072"/>
      </w:tabs>
    </w:pPr>
  </w:style>
  <w:style w:type="character" w:customStyle="1" w:styleId="StopkaZnak">
    <w:name w:val="Stopka Znak"/>
    <w:basedOn w:val="Domylnaczcionkaakapitu"/>
    <w:link w:val="Stopka"/>
    <w:uiPriority w:val="99"/>
    <w:rsid w:val="00FE5B11"/>
    <w:rPr>
      <w:lang w:eastAsia="ar-SA"/>
    </w:rPr>
  </w:style>
  <w:style w:type="paragraph" w:styleId="Tematkomentarza">
    <w:name w:val="annotation subject"/>
    <w:basedOn w:val="Tekstkomentarza"/>
    <w:next w:val="Tekstkomentarza"/>
    <w:link w:val="TematkomentarzaZnak"/>
    <w:rsid w:val="00793FA2"/>
    <w:rPr>
      <w:b/>
      <w:bCs/>
    </w:rPr>
  </w:style>
  <w:style w:type="character" w:customStyle="1" w:styleId="TematkomentarzaZnak">
    <w:name w:val="Temat komentarza Znak"/>
    <w:basedOn w:val="TekstkomentarzaZnak"/>
    <w:link w:val="Tematkomentarza"/>
    <w:rsid w:val="00793FA2"/>
    <w:rPr>
      <w:b/>
      <w:bCs/>
      <w:lang w:val="pl-PL" w:eastAsia="ar-SA" w:bidi="ar-SA"/>
    </w:rPr>
  </w:style>
  <w:style w:type="paragraph" w:styleId="Tekstprzypisudolnego">
    <w:name w:val="footnote text"/>
    <w:basedOn w:val="Normalny"/>
    <w:link w:val="TekstprzypisudolnegoZnak"/>
    <w:uiPriority w:val="99"/>
    <w:unhideWhenUsed/>
    <w:rsid w:val="00AA109E"/>
    <w:pPr>
      <w:suppressAutoHyphens w:val="0"/>
      <w:ind w:left="10" w:hanging="10"/>
      <w:jc w:val="both"/>
    </w:pPr>
    <w:rPr>
      <w:color w:val="000000"/>
      <w:kern w:val="2"/>
      <w:lang w:eastAsia="pl-PL"/>
      <w14:ligatures w14:val="standardContextual"/>
    </w:rPr>
  </w:style>
  <w:style w:type="character" w:customStyle="1" w:styleId="TekstprzypisudolnegoZnak">
    <w:name w:val="Tekst przypisu dolnego Znak"/>
    <w:basedOn w:val="Domylnaczcionkaakapitu"/>
    <w:link w:val="Tekstprzypisudolnego"/>
    <w:uiPriority w:val="99"/>
    <w:rsid w:val="00AA109E"/>
    <w:rPr>
      <w:color w:val="000000"/>
      <w:kern w:val="2"/>
      <w14:ligatures w14:val="standardContextual"/>
    </w:rPr>
  </w:style>
  <w:style w:type="character" w:styleId="Odwoanieprzypisudolnego">
    <w:name w:val="footnote reference"/>
    <w:basedOn w:val="Domylnaczcionkaakapitu"/>
    <w:uiPriority w:val="99"/>
    <w:unhideWhenUsed/>
    <w:rsid w:val="00AA109E"/>
    <w:rPr>
      <w:vertAlign w:val="superscript"/>
    </w:rPr>
  </w:style>
  <w:style w:type="paragraph" w:customStyle="1" w:styleId="Standard">
    <w:name w:val="Standard"/>
    <w:rsid w:val="00157E07"/>
    <w:pPr>
      <w:autoSpaceDN w:val="0"/>
      <w:textAlignment w:val="baseline"/>
    </w:pPr>
    <w:rPr>
      <w:rFonts w:ascii="Liberation Serif" w:eastAsia="NSimSun" w:hAnsi="Liberation Serif" w:cs="Arial"/>
      <w:kern w:val="3"/>
      <w:sz w:val="24"/>
      <w:szCs w:val="24"/>
      <w:lang w:eastAsia="zh-CN" w:bidi="hi-IN"/>
    </w:rPr>
  </w:style>
  <w:style w:type="paragraph" w:customStyle="1" w:styleId="Textbody">
    <w:name w:val="Text body"/>
    <w:basedOn w:val="Standard"/>
    <w:rsid w:val="00146721"/>
    <w:pPr>
      <w:spacing w:after="140" w:line="276"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ip.zbuczyn.pl/przetarg/p-usluga-transportowa-w-zakresie-dowozu-uczniow-niepelnosprawnych-do-placowek-oswiatowych-2"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996DF-E471-4798-A50F-C1D0E8404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6670</Words>
  <Characters>40021</Characters>
  <Application>Microsoft Office Word</Application>
  <DocSecurity>0</DocSecurity>
  <Lines>333</Lines>
  <Paragraphs>93</Paragraphs>
  <ScaleCrop>false</ScaleCrop>
  <HeadingPairs>
    <vt:vector size="2" baseType="variant">
      <vt:variant>
        <vt:lpstr>Tytuł</vt:lpstr>
      </vt:variant>
      <vt:variant>
        <vt:i4>1</vt:i4>
      </vt:variant>
    </vt:vector>
  </HeadingPairs>
  <TitlesOfParts>
    <vt:vector size="1" baseType="lpstr">
      <vt:lpstr>WZÓR  -   UMOWA nr RZP</vt:lpstr>
    </vt:vector>
  </TitlesOfParts>
  <Company/>
  <LinksUpToDate>false</LinksUpToDate>
  <CharactersWithSpaces>46598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   UMOWA nr RZP</dc:title>
  <dc:subject/>
  <dc:creator>malgorzata-kowalska</dc:creator>
  <cp:keywords/>
  <dc:description/>
  <cp:lastModifiedBy>PC37</cp:lastModifiedBy>
  <cp:revision>2</cp:revision>
  <cp:lastPrinted>2024-08-14T11:07:00Z</cp:lastPrinted>
  <dcterms:created xsi:type="dcterms:W3CDTF">2026-07-22T09:16:00Z</dcterms:created>
  <dcterms:modified xsi:type="dcterms:W3CDTF">2026-07-22T09:16:00Z</dcterms:modified>
</cp:coreProperties>
</file>