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6DD41" w14:textId="3DEA58DD" w:rsidR="008F4ED0" w:rsidRPr="000231C2" w:rsidRDefault="008F4ED0" w:rsidP="000231C2">
      <w:pPr>
        <w:pStyle w:val="Nagwek"/>
        <w:spacing w:line="276" w:lineRule="auto"/>
        <w:jc w:val="right"/>
      </w:pPr>
      <w:r w:rsidRPr="000231C2">
        <w:t xml:space="preserve">Załącznik nr </w:t>
      </w:r>
      <w:r w:rsidR="00013CE7">
        <w:t>3</w:t>
      </w:r>
      <w:r w:rsidRPr="000231C2">
        <w:t xml:space="preserve"> do </w:t>
      </w:r>
      <w:r w:rsidR="00013CE7">
        <w:t>Zaproszenia</w:t>
      </w:r>
    </w:p>
    <w:p w14:paraId="6C73300A" w14:textId="77777777" w:rsidR="008F4ED0" w:rsidRPr="000231C2" w:rsidRDefault="008F4ED0" w:rsidP="000231C2">
      <w:pPr>
        <w:pStyle w:val="Standard"/>
        <w:spacing w:line="276" w:lineRule="auto"/>
        <w:jc w:val="center"/>
        <w:rPr>
          <w:b/>
          <w:bCs/>
        </w:rPr>
      </w:pPr>
    </w:p>
    <w:p w14:paraId="02DFAC29" w14:textId="47499202" w:rsidR="006359DC" w:rsidRPr="000231C2" w:rsidRDefault="006F0CD7" w:rsidP="000231C2">
      <w:pPr>
        <w:pStyle w:val="Standard"/>
        <w:spacing w:line="276" w:lineRule="auto"/>
        <w:jc w:val="center"/>
        <w:rPr>
          <w:b/>
          <w:bCs/>
        </w:rPr>
      </w:pPr>
      <w:r w:rsidRPr="000231C2">
        <w:rPr>
          <w:b/>
          <w:bCs/>
        </w:rPr>
        <w:t>Projekt umowy</w:t>
      </w:r>
    </w:p>
    <w:p w14:paraId="59DC5B6A" w14:textId="5521DDB4" w:rsidR="00D44827" w:rsidRPr="000231C2" w:rsidRDefault="00D44827" w:rsidP="000231C2">
      <w:pPr>
        <w:pStyle w:val="Standard"/>
        <w:spacing w:line="276" w:lineRule="auto"/>
        <w:jc w:val="center"/>
        <w:rPr>
          <w:b/>
          <w:bCs/>
        </w:rPr>
      </w:pPr>
      <w:r w:rsidRPr="000231C2">
        <w:rPr>
          <w:b/>
          <w:bCs/>
        </w:rPr>
        <w:t xml:space="preserve">UMOWA NR </w:t>
      </w:r>
      <w:r w:rsidR="006F0CD7" w:rsidRPr="000231C2">
        <w:rPr>
          <w:b/>
          <w:bCs/>
        </w:rPr>
        <w:t>ZP</w:t>
      </w:r>
      <w:r w:rsidR="00C400CC" w:rsidRPr="000231C2">
        <w:rPr>
          <w:b/>
          <w:bCs/>
        </w:rPr>
        <w:t>.</w:t>
      </w:r>
      <w:r w:rsidR="00393B86" w:rsidRPr="000231C2">
        <w:rPr>
          <w:b/>
          <w:bCs/>
        </w:rPr>
        <w:t>.…….</w:t>
      </w:r>
      <w:r w:rsidR="00CF1746" w:rsidRPr="000231C2">
        <w:rPr>
          <w:b/>
          <w:bCs/>
        </w:rPr>
        <w:t>202</w:t>
      </w:r>
      <w:r w:rsidR="00192D88">
        <w:rPr>
          <w:b/>
          <w:bCs/>
        </w:rPr>
        <w:t>6</w:t>
      </w:r>
    </w:p>
    <w:p w14:paraId="75ABC607" w14:textId="77777777" w:rsidR="00D44827" w:rsidRPr="000231C2" w:rsidRDefault="00D44827" w:rsidP="000231C2">
      <w:pPr>
        <w:pStyle w:val="Standard"/>
        <w:spacing w:line="276" w:lineRule="auto"/>
        <w:jc w:val="both"/>
      </w:pPr>
    </w:p>
    <w:p w14:paraId="59D8E730" w14:textId="1BFDDC5A" w:rsidR="00A25D0A" w:rsidRPr="000231C2" w:rsidRDefault="00A25D0A" w:rsidP="000231C2">
      <w:pPr>
        <w:pStyle w:val="Standard"/>
        <w:spacing w:line="276" w:lineRule="auto"/>
        <w:jc w:val="both"/>
      </w:pPr>
      <w:r w:rsidRPr="000231C2">
        <w:t>W dniu ………….. 202</w:t>
      </w:r>
      <w:r w:rsidR="00192D88">
        <w:t>6</w:t>
      </w:r>
      <w:r w:rsidR="008F4ED0" w:rsidRPr="000231C2">
        <w:t xml:space="preserve"> </w:t>
      </w:r>
      <w:r w:rsidRPr="000231C2">
        <w:t xml:space="preserve">r. w Zbuczynie pomiędzy: </w:t>
      </w:r>
    </w:p>
    <w:p w14:paraId="712A04F6" w14:textId="77777777" w:rsidR="00A25D0A" w:rsidRPr="000231C2" w:rsidRDefault="00A25D0A" w:rsidP="000231C2">
      <w:pPr>
        <w:pStyle w:val="Standard"/>
        <w:spacing w:line="276" w:lineRule="auto"/>
        <w:jc w:val="both"/>
      </w:pPr>
      <w:r w:rsidRPr="000231C2">
        <w:t>Gminą Zbuczyn, ul. Jana Pawła II 1, 08-106 Zbuczyn, zwanym dalszej treści umowy „ZAMAWIAJĄCYM”, reprezentowaną przez:</w:t>
      </w:r>
    </w:p>
    <w:p w14:paraId="740D3A1D" w14:textId="77777777" w:rsidR="00A25D0A" w:rsidRPr="000231C2" w:rsidRDefault="00565BC3" w:rsidP="000231C2">
      <w:pPr>
        <w:pStyle w:val="Standard"/>
        <w:spacing w:line="276" w:lineRule="auto"/>
        <w:jc w:val="both"/>
      </w:pPr>
      <w:r w:rsidRPr="000231C2">
        <w:t>Huberta Pasiaka</w:t>
      </w:r>
      <w:r w:rsidR="00A25D0A" w:rsidRPr="000231C2">
        <w:t xml:space="preserve"> – Wójta Gminy Zbuczyn</w:t>
      </w:r>
    </w:p>
    <w:p w14:paraId="2B5EAA8C" w14:textId="1FBBE792" w:rsidR="00A25D0A" w:rsidRPr="000231C2" w:rsidRDefault="00A25D0A" w:rsidP="000231C2">
      <w:pPr>
        <w:pStyle w:val="Standard"/>
        <w:spacing w:line="276" w:lineRule="auto"/>
        <w:jc w:val="both"/>
      </w:pPr>
      <w:r w:rsidRPr="000231C2">
        <w:t xml:space="preserve">przy kontrasygnacie Wojciecha </w:t>
      </w:r>
      <w:proofErr w:type="spellStart"/>
      <w:r w:rsidRPr="000231C2">
        <w:t>Kubaka</w:t>
      </w:r>
      <w:proofErr w:type="spellEnd"/>
      <w:r w:rsidRPr="000231C2">
        <w:t xml:space="preserve"> – Skarbnika Gminy</w:t>
      </w:r>
    </w:p>
    <w:p w14:paraId="43EEE038" w14:textId="77777777" w:rsidR="006F0CD7" w:rsidRPr="000231C2" w:rsidRDefault="006F0CD7" w:rsidP="000231C2">
      <w:pPr>
        <w:autoSpaceDN w:val="0"/>
        <w:spacing w:line="276" w:lineRule="auto"/>
        <w:rPr>
          <w:rFonts w:eastAsia="SimSun"/>
          <w:kern w:val="3"/>
          <w:lang w:eastAsia="zh-CN" w:bidi="hi-IN"/>
        </w:rPr>
      </w:pPr>
      <w:r w:rsidRPr="000231C2">
        <w:rPr>
          <w:rFonts w:eastAsia="SimSun"/>
          <w:kern w:val="3"/>
          <w:lang w:eastAsia="zh-CN" w:bidi="hi-IN"/>
        </w:rPr>
        <w:t>a</w:t>
      </w:r>
    </w:p>
    <w:p w14:paraId="3E1C95CB" w14:textId="77777777" w:rsidR="006F0CD7" w:rsidRPr="000231C2" w:rsidRDefault="006F0CD7" w:rsidP="000231C2">
      <w:pPr>
        <w:autoSpaceDE w:val="0"/>
        <w:autoSpaceDN w:val="0"/>
        <w:adjustRightInd w:val="0"/>
        <w:spacing w:line="276" w:lineRule="auto"/>
        <w:jc w:val="both"/>
        <w:rPr>
          <w:rFonts w:eastAsia="Calibri"/>
          <w:i/>
          <w:iCs/>
        </w:rPr>
      </w:pPr>
      <w:r w:rsidRPr="000231C2">
        <w:rPr>
          <w:rFonts w:eastAsia="Calibri"/>
          <w:i/>
          <w:iCs/>
        </w:rPr>
        <w:t xml:space="preserve">*gdy kontrahentem jest spółka prawa handlowego: </w:t>
      </w:r>
    </w:p>
    <w:p w14:paraId="69AB513A" w14:textId="77777777" w:rsidR="006F0CD7" w:rsidRPr="000231C2" w:rsidRDefault="006F0CD7" w:rsidP="000231C2">
      <w:pPr>
        <w:autoSpaceDE w:val="0"/>
        <w:autoSpaceDN w:val="0"/>
        <w:adjustRightInd w:val="0"/>
        <w:spacing w:line="276" w:lineRule="auto"/>
        <w:jc w:val="both"/>
        <w:rPr>
          <w:rFonts w:eastAsia="Calibri"/>
        </w:rPr>
      </w:pPr>
      <w:r w:rsidRPr="000231C2">
        <w:rPr>
          <w:rFonts w:eastAsia="Calibri"/>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0231C2">
        <w:rPr>
          <w:rFonts w:eastAsia="Calibri"/>
          <w:i/>
          <w:iCs/>
        </w:rPr>
        <w:t>(jeżeli dotyczy)</w:t>
      </w:r>
      <w:r w:rsidRPr="000231C2">
        <w:rPr>
          <w:rFonts w:eastAsia="Calibri"/>
        </w:rPr>
        <w:t xml:space="preserve">, kapitał zakładowy …………………… zł </w:t>
      </w:r>
      <w:r w:rsidRPr="000231C2">
        <w:rPr>
          <w:rFonts w:eastAsia="Calibri"/>
          <w:i/>
          <w:iCs/>
        </w:rPr>
        <w:t>(jeżeli Wykonawcą jest spółka z ograniczoną odpowiedzialnością lub akcyjna), wpłacony …………………………. (w całości lub w części – jeżeli Wykonawcą jest spółka akcyjna),</w:t>
      </w:r>
      <w:r w:rsidRPr="000231C2">
        <w:rPr>
          <w:rFonts w:eastAsia="Calibri"/>
        </w:rPr>
        <w:t xml:space="preserve"> zwaną dalej „Wykonawcą”, reprezentowaną przez ..........</w:t>
      </w:r>
      <w:r w:rsidRPr="000231C2">
        <w:rPr>
          <w:rFonts w:eastAsia="Calibri"/>
          <w:vertAlign w:val="superscript"/>
        </w:rPr>
        <w:footnoteReference w:id="1"/>
      </w:r>
      <w:r w:rsidRPr="000231C2">
        <w:rPr>
          <w:rFonts w:eastAsia="Calibri"/>
        </w:rPr>
        <w:t>/reprezentowaną przez … działającą/-ego na podstawie pełnomocnictwa, stanowiącego załącznik do umowy</w:t>
      </w:r>
      <w:r w:rsidRPr="000231C2">
        <w:rPr>
          <w:rFonts w:eastAsia="Calibri"/>
          <w:vertAlign w:val="superscript"/>
        </w:rPr>
        <w:footnoteReference w:id="2"/>
      </w:r>
      <w:r w:rsidRPr="000231C2">
        <w:rPr>
          <w:rFonts w:eastAsia="Calibri"/>
        </w:rPr>
        <w:t xml:space="preserve">, </w:t>
      </w:r>
    </w:p>
    <w:p w14:paraId="6C581F05" w14:textId="77777777" w:rsidR="006F0CD7" w:rsidRPr="000231C2" w:rsidRDefault="006F0CD7" w:rsidP="000231C2">
      <w:pPr>
        <w:autoSpaceDE w:val="0"/>
        <w:autoSpaceDN w:val="0"/>
        <w:adjustRightInd w:val="0"/>
        <w:spacing w:line="276" w:lineRule="auto"/>
        <w:jc w:val="both"/>
        <w:rPr>
          <w:rFonts w:eastAsia="Calibri"/>
          <w:i/>
          <w:iCs/>
        </w:rPr>
      </w:pPr>
      <w:r w:rsidRPr="000231C2">
        <w:rPr>
          <w:rFonts w:eastAsia="Calibri"/>
          <w:i/>
          <w:iCs/>
        </w:rPr>
        <w:t xml:space="preserve">*gdy kontrahentem jest osoba fizyczna prowadząca działalność gospodarczą: </w:t>
      </w:r>
    </w:p>
    <w:p w14:paraId="0BAAF3D0" w14:textId="77777777" w:rsidR="006F0CD7" w:rsidRPr="000231C2" w:rsidRDefault="006F0CD7" w:rsidP="000231C2">
      <w:pPr>
        <w:autoSpaceDE w:val="0"/>
        <w:autoSpaceDN w:val="0"/>
        <w:adjustRightInd w:val="0"/>
        <w:spacing w:line="276" w:lineRule="auto"/>
        <w:jc w:val="both"/>
        <w:rPr>
          <w:rFonts w:eastAsia="Calibri"/>
        </w:rPr>
      </w:pPr>
      <w:r w:rsidRPr="000231C2">
        <w:rPr>
          <w:rFonts w:eastAsia="Calibri"/>
        </w:rPr>
        <w:t>Panią/Panem ………., prowadzącą/-</w:t>
      </w:r>
      <w:proofErr w:type="spellStart"/>
      <w:r w:rsidRPr="000231C2">
        <w:rPr>
          <w:rFonts w:eastAsia="Calibri"/>
        </w:rPr>
        <w:t>ym</w:t>
      </w:r>
      <w:proofErr w:type="spellEnd"/>
      <w:r w:rsidRPr="000231C2">
        <w:rPr>
          <w:rFonts w:eastAsia="Calibri"/>
        </w:rPr>
        <w:t xml:space="preserve"> działalność gospodarczą pod nazwą „…” z siedzibą w … (wpisać tylko nazwę miasta/miejscowości), ul. ……………….. (wpisać adres), – zgodnie z wydrukiem z Centralnej Ewidencji i Informacji o Działalności Gospodarczej, stanowiącym załącznik do umowy, NIP ……………, REGON …………., BDO: …………………… </w:t>
      </w:r>
      <w:r w:rsidRPr="000231C2">
        <w:rPr>
          <w:rFonts w:eastAsia="Calibri"/>
          <w:i/>
          <w:iCs/>
        </w:rPr>
        <w:t>(jeżeli dotyczy),</w:t>
      </w:r>
      <w:r w:rsidRPr="000231C2">
        <w:rPr>
          <w:rFonts w:eastAsia="Calibri"/>
        </w:rPr>
        <w:t xml:space="preserve"> zwaną/-</w:t>
      </w:r>
      <w:proofErr w:type="spellStart"/>
      <w:r w:rsidRPr="000231C2">
        <w:rPr>
          <w:rFonts w:eastAsia="Calibri"/>
        </w:rPr>
        <w:t>ym</w:t>
      </w:r>
      <w:proofErr w:type="spellEnd"/>
      <w:r w:rsidRPr="000231C2">
        <w:rPr>
          <w:rFonts w:eastAsia="Calibri"/>
        </w:rPr>
        <w:t xml:space="preserve"> dalej „Wykonawcą”, reprezentowaną/-</w:t>
      </w:r>
      <w:proofErr w:type="spellStart"/>
      <w:r w:rsidRPr="000231C2">
        <w:rPr>
          <w:rFonts w:eastAsia="Calibri"/>
        </w:rPr>
        <w:t>ym</w:t>
      </w:r>
      <w:proofErr w:type="spellEnd"/>
      <w:r w:rsidRPr="000231C2">
        <w:rPr>
          <w:rFonts w:eastAsia="Calibri"/>
        </w:rPr>
        <w:t xml:space="preserve"> przez … działającą/-ego na podstawie pełnomocnictwa, stanowiącego załącznik do umowy</w:t>
      </w:r>
      <w:r w:rsidRPr="000231C2">
        <w:rPr>
          <w:rFonts w:eastAsia="Calibri"/>
          <w:vertAlign w:val="superscript"/>
        </w:rPr>
        <w:footnoteReference w:id="3"/>
      </w:r>
      <w:r w:rsidRPr="000231C2">
        <w:rPr>
          <w:rFonts w:eastAsia="Calibri"/>
        </w:rPr>
        <w:t xml:space="preserve">, </w:t>
      </w:r>
    </w:p>
    <w:p w14:paraId="385822BE" w14:textId="77777777" w:rsidR="006F0CD7" w:rsidRPr="000231C2" w:rsidRDefault="006F0CD7" w:rsidP="000231C2">
      <w:pPr>
        <w:autoSpaceDE w:val="0"/>
        <w:autoSpaceDN w:val="0"/>
        <w:adjustRightInd w:val="0"/>
        <w:spacing w:line="276" w:lineRule="auto"/>
        <w:jc w:val="both"/>
        <w:rPr>
          <w:rFonts w:eastAsia="Calibri"/>
        </w:rPr>
      </w:pPr>
      <w:r w:rsidRPr="000231C2">
        <w:rPr>
          <w:rFonts w:eastAsia="Calibri"/>
        </w:rPr>
        <w:t xml:space="preserve">wspólnie zwanymi dalej „Stronami”, </w:t>
      </w:r>
    </w:p>
    <w:p w14:paraId="2839A4FF" w14:textId="77777777" w:rsidR="006F0CD7" w:rsidRPr="000231C2" w:rsidRDefault="006F0CD7" w:rsidP="000231C2">
      <w:pPr>
        <w:adjustRightInd w:val="0"/>
        <w:spacing w:line="276" w:lineRule="auto"/>
        <w:jc w:val="both"/>
      </w:pPr>
      <w:r w:rsidRPr="000231C2">
        <w:t>o następującej treści:</w:t>
      </w:r>
    </w:p>
    <w:p w14:paraId="789F6486" w14:textId="77777777" w:rsidR="00D44827" w:rsidRPr="000231C2" w:rsidRDefault="00D44827" w:rsidP="000231C2">
      <w:pPr>
        <w:pStyle w:val="Standard"/>
        <w:spacing w:line="276" w:lineRule="auto"/>
        <w:jc w:val="both"/>
      </w:pPr>
    </w:p>
    <w:p w14:paraId="15E050AF" w14:textId="77777777" w:rsidR="00D44827" w:rsidRPr="000231C2" w:rsidRDefault="00D44827" w:rsidP="000231C2">
      <w:pPr>
        <w:pStyle w:val="Standard"/>
        <w:spacing w:line="276" w:lineRule="auto"/>
        <w:jc w:val="center"/>
        <w:rPr>
          <w:b/>
        </w:rPr>
      </w:pPr>
      <w:r w:rsidRPr="000231C2">
        <w:rPr>
          <w:b/>
        </w:rPr>
        <w:t>§ 1</w:t>
      </w:r>
    </w:p>
    <w:p w14:paraId="5984018B" w14:textId="77777777" w:rsidR="00D44827" w:rsidRPr="000231C2" w:rsidRDefault="00D44827" w:rsidP="000231C2">
      <w:pPr>
        <w:pStyle w:val="Standard"/>
        <w:spacing w:line="276" w:lineRule="auto"/>
        <w:jc w:val="center"/>
        <w:rPr>
          <w:b/>
          <w:bCs/>
        </w:rPr>
      </w:pPr>
      <w:r w:rsidRPr="000231C2">
        <w:rPr>
          <w:b/>
          <w:bCs/>
        </w:rPr>
        <w:t>PRZEDMIOT</w:t>
      </w:r>
      <w:r w:rsidR="00DC6C2D" w:rsidRPr="000231C2">
        <w:rPr>
          <w:b/>
          <w:bCs/>
        </w:rPr>
        <w:t xml:space="preserve"> UMOWY</w:t>
      </w:r>
    </w:p>
    <w:p w14:paraId="383C25A3" w14:textId="5385D81B" w:rsidR="00D95F0B" w:rsidRPr="000231C2" w:rsidRDefault="00D44827">
      <w:pPr>
        <w:pStyle w:val="Standard"/>
        <w:numPr>
          <w:ilvl w:val="0"/>
          <w:numId w:val="2"/>
        </w:numPr>
        <w:tabs>
          <w:tab w:val="clear" w:pos="720"/>
        </w:tabs>
        <w:spacing w:line="276" w:lineRule="auto"/>
        <w:ind w:left="284" w:hanging="284"/>
        <w:jc w:val="both"/>
        <w:rPr>
          <w:i/>
        </w:rPr>
      </w:pPr>
      <w:r w:rsidRPr="000231C2">
        <w:t xml:space="preserve">Zamawiający zleca, a Wykonawca przyjmuje do wykonania </w:t>
      </w:r>
      <w:r w:rsidR="000B38D0" w:rsidRPr="000231C2">
        <w:t>zamówienie</w:t>
      </w:r>
      <w:r w:rsidRPr="000231C2">
        <w:t xml:space="preserve"> pod nazwą: „</w:t>
      </w:r>
      <w:r w:rsidR="00625535">
        <w:t>Wymiana oświetlenia na terenie Gminy Zbuczyn</w:t>
      </w:r>
      <w:r w:rsidRPr="000231C2">
        <w:t>”.</w:t>
      </w:r>
    </w:p>
    <w:p w14:paraId="767CA685" w14:textId="1FAC0401" w:rsidR="00D95F0B" w:rsidRPr="000231C2" w:rsidRDefault="00FB66DB">
      <w:pPr>
        <w:pStyle w:val="Standard"/>
        <w:numPr>
          <w:ilvl w:val="0"/>
          <w:numId w:val="2"/>
        </w:numPr>
        <w:tabs>
          <w:tab w:val="clear" w:pos="720"/>
        </w:tabs>
        <w:spacing w:line="276" w:lineRule="auto"/>
        <w:ind w:left="284" w:hanging="284"/>
        <w:jc w:val="both"/>
        <w:rPr>
          <w:iCs/>
        </w:rPr>
      </w:pPr>
      <w:r w:rsidRPr="000231C2">
        <w:t>Wykonawca</w:t>
      </w:r>
      <w:r w:rsidR="00D95F0B" w:rsidRPr="000231C2">
        <w:t xml:space="preserve"> oświadcza, że dokonał wyceny </w:t>
      </w:r>
      <w:r w:rsidR="00AF1BD9">
        <w:t>zadania</w:t>
      </w:r>
      <w:r w:rsidR="00D95F0B" w:rsidRPr="000231C2">
        <w:t xml:space="preserve"> w oparciu o treści zawarte w </w:t>
      </w:r>
      <w:r w:rsidR="00885F84" w:rsidRPr="000231C2">
        <w:t>Zaproszeniu do złożenia oferty</w:t>
      </w:r>
      <w:r w:rsidR="00D95F0B" w:rsidRPr="000231C2">
        <w:t xml:space="preserve"> oraz w</w:t>
      </w:r>
      <w:r w:rsidR="0089542D" w:rsidRPr="000231C2">
        <w:t xml:space="preserve"> </w:t>
      </w:r>
      <w:r w:rsidR="00D95F0B" w:rsidRPr="000231C2">
        <w:t>Opisie Przedmiotu Zamówienia</w:t>
      </w:r>
      <w:r w:rsidR="00BE116D">
        <w:t>, które stanowią załączniki do Umowy jako jej integralną część</w:t>
      </w:r>
      <w:r w:rsidR="00D95F0B" w:rsidRPr="000231C2">
        <w:t>.</w:t>
      </w:r>
    </w:p>
    <w:p w14:paraId="270D2106" w14:textId="0EBFBB04" w:rsidR="00DF2249" w:rsidRPr="000231C2" w:rsidRDefault="00565BC3">
      <w:pPr>
        <w:pStyle w:val="Standard"/>
        <w:numPr>
          <w:ilvl w:val="0"/>
          <w:numId w:val="2"/>
        </w:numPr>
        <w:tabs>
          <w:tab w:val="clear" w:pos="720"/>
        </w:tabs>
        <w:spacing w:line="276" w:lineRule="auto"/>
        <w:ind w:left="284" w:hanging="284"/>
        <w:jc w:val="both"/>
      </w:pPr>
      <w:r w:rsidRPr="000231C2">
        <w:t>Szczegó</w:t>
      </w:r>
      <w:r w:rsidR="00B46E2B" w:rsidRPr="000231C2">
        <w:t>łowo</w:t>
      </w:r>
      <w:r w:rsidRPr="000231C2">
        <w:t xml:space="preserve"> przedmiot umowy (minimalne </w:t>
      </w:r>
      <w:r w:rsidR="00D72691" w:rsidRPr="000231C2">
        <w:t>parametry techniczno-użytkowe, ilości</w:t>
      </w:r>
      <w:r w:rsidR="00B46E2B" w:rsidRPr="000231C2">
        <w:t>, materiały</w:t>
      </w:r>
      <w:r w:rsidR="00D72691" w:rsidRPr="000231C2">
        <w:t xml:space="preserve">) opisuje </w:t>
      </w:r>
      <w:r w:rsidR="00885F84" w:rsidRPr="000231C2">
        <w:t>Zaproszenie do złożenia oferty oraz Opis Przedmiotu Zamówienia</w:t>
      </w:r>
      <w:r w:rsidR="006F0CD7" w:rsidRPr="000231C2">
        <w:t>.</w:t>
      </w:r>
    </w:p>
    <w:p w14:paraId="3DB89B74" w14:textId="77777777" w:rsidR="00B26C7C" w:rsidRDefault="00B26C7C" w:rsidP="000231C2">
      <w:pPr>
        <w:pStyle w:val="Standard"/>
        <w:tabs>
          <w:tab w:val="left" w:pos="0"/>
          <w:tab w:val="left" w:pos="709"/>
        </w:tabs>
        <w:spacing w:line="276" w:lineRule="auto"/>
        <w:rPr>
          <w:b/>
        </w:rPr>
      </w:pPr>
    </w:p>
    <w:p w14:paraId="05FDA55B" w14:textId="77777777" w:rsidR="000231C2" w:rsidRDefault="000231C2" w:rsidP="000231C2">
      <w:pPr>
        <w:pStyle w:val="Standard"/>
        <w:tabs>
          <w:tab w:val="left" w:pos="0"/>
          <w:tab w:val="left" w:pos="709"/>
        </w:tabs>
        <w:spacing w:line="276" w:lineRule="auto"/>
        <w:rPr>
          <w:b/>
        </w:rPr>
      </w:pPr>
    </w:p>
    <w:p w14:paraId="5F97F97F" w14:textId="77777777" w:rsidR="001967AD" w:rsidRPr="000231C2" w:rsidRDefault="001967AD" w:rsidP="000231C2">
      <w:pPr>
        <w:pStyle w:val="Standard"/>
        <w:tabs>
          <w:tab w:val="left" w:pos="0"/>
          <w:tab w:val="left" w:pos="709"/>
        </w:tabs>
        <w:spacing w:line="276" w:lineRule="auto"/>
        <w:rPr>
          <w:b/>
        </w:rPr>
      </w:pPr>
    </w:p>
    <w:p w14:paraId="6E30746C" w14:textId="77777777" w:rsidR="00D44827" w:rsidRPr="000231C2" w:rsidRDefault="00D44827" w:rsidP="000231C2">
      <w:pPr>
        <w:pStyle w:val="Standard"/>
        <w:tabs>
          <w:tab w:val="left" w:pos="0"/>
          <w:tab w:val="left" w:pos="709"/>
        </w:tabs>
        <w:spacing w:line="276" w:lineRule="auto"/>
        <w:jc w:val="center"/>
        <w:rPr>
          <w:b/>
        </w:rPr>
      </w:pPr>
      <w:r w:rsidRPr="000231C2">
        <w:rPr>
          <w:b/>
        </w:rPr>
        <w:t>§ 2</w:t>
      </w:r>
    </w:p>
    <w:p w14:paraId="53EF57C8" w14:textId="77777777" w:rsidR="00D44827" w:rsidRPr="000231C2" w:rsidRDefault="00D44827" w:rsidP="000231C2">
      <w:pPr>
        <w:pStyle w:val="Standard"/>
        <w:tabs>
          <w:tab w:val="left" w:pos="0"/>
          <w:tab w:val="left" w:pos="709"/>
        </w:tabs>
        <w:spacing w:line="276" w:lineRule="auto"/>
        <w:jc w:val="center"/>
        <w:rPr>
          <w:b/>
          <w:bCs/>
        </w:rPr>
      </w:pPr>
      <w:r w:rsidRPr="000231C2">
        <w:rPr>
          <w:b/>
          <w:bCs/>
        </w:rPr>
        <w:t xml:space="preserve">TERMIN REALIZACJI PRZEDMIOTU </w:t>
      </w:r>
      <w:r w:rsidR="00DC6C2D" w:rsidRPr="000231C2">
        <w:rPr>
          <w:b/>
          <w:bCs/>
        </w:rPr>
        <w:t>UMOWY</w:t>
      </w:r>
    </w:p>
    <w:p w14:paraId="6F9BFDE8" w14:textId="0A539B51" w:rsidR="00EC40C6" w:rsidRPr="000231C2" w:rsidRDefault="00EC40C6" w:rsidP="000231C2">
      <w:pPr>
        <w:tabs>
          <w:tab w:val="left" w:pos="360"/>
        </w:tabs>
        <w:spacing w:line="276" w:lineRule="auto"/>
        <w:jc w:val="both"/>
        <w:rPr>
          <w:b/>
          <w:bCs/>
        </w:rPr>
      </w:pPr>
      <w:r w:rsidRPr="000231C2">
        <w:t xml:space="preserve">Wykonawca zobowiązany jest wykonać całość przedmiotu umowy (zakończyć </w:t>
      </w:r>
      <w:r w:rsidR="000231C2">
        <w:t>montaż</w:t>
      </w:r>
      <w:r w:rsidR="006A6354" w:rsidRPr="000231C2">
        <w:t xml:space="preserve"> </w:t>
      </w:r>
      <w:r w:rsidR="006A6354" w:rsidRPr="000231C2">
        <w:rPr>
          <w:iCs/>
        </w:rPr>
        <w:t>wraz z przekazaniem Zamawiającemu opracowanej powykonawczej</w:t>
      </w:r>
      <w:r w:rsidRPr="000231C2">
        <w:t>) w terminie</w:t>
      </w:r>
      <w:r w:rsidR="003718FF">
        <w:t xml:space="preserve"> do dnia</w:t>
      </w:r>
      <w:r w:rsidRPr="000231C2">
        <w:t xml:space="preserve"> </w:t>
      </w:r>
      <w:r w:rsidR="00872BE6" w:rsidRPr="00872BE6">
        <w:rPr>
          <w:b/>
          <w:bCs/>
        </w:rPr>
        <w:t>30</w:t>
      </w:r>
      <w:r w:rsidR="00885F84" w:rsidRPr="00872BE6">
        <w:rPr>
          <w:b/>
          <w:bCs/>
        </w:rPr>
        <w:t xml:space="preserve"> listopada 202</w:t>
      </w:r>
      <w:r w:rsidR="00192D88" w:rsidRPr="00872BE6">
        <w:rPr>
          <w:b/>
          <w:bCs/>
        </w:rPr>
        <w:t>6</w:t>
      </w:r>
      <w:r w:rsidR="00885F84" w:rsidRPr="00872BE6">
        <w:rPr>
          <w:b/>
          <w:bCs/>
        </w:rPr>
        <w:t xml:space="preserve"> r.</w:t>
      </w:r>
    </w:p>
    <w:p w14:paraId="59DD9D57" w14:textId="77777777" w:rsidR="00D72691" w:rsidRPr="000231C2" w:rsidRDefault="00D72691" w:rsidP="000231C2">
      <w:pPr>
        <w:pStyle w:val="Standard"/>
        <w:tabs>
          <w:tab w:val="left" w:pos="0"/>
          <w:tab w:val="left" w:pos="709"/>
        </w:tabs>
        <w:spacing w:line="276" w:lineRule="auto"/>
        <w:rPr>
          <w:b/>
        </w:rPr>
      </w:pPr>
    </w:p>
    <w:p w14:paraId="25E9F271" w14:textId="77777777" w:rsidR="00D44827" w:rsidRPr="000231C2" w:rsidRDefault="00D44827" w:rsidP="000231C2">
      <w:pPr>
        <w:pStyle w:val="Standard"/>
        <w:tabs>
          <w:tab w:val="left" w:pos="0"/>
          <w:tab w:val="left" w:pos="709"/>
        </w:tabs>
        <w:spacing w:line="276" w:lineRule="auto"/>
        <w:jc w:val="center"/>
        <w:rPr>
          <w:b/>
        </w:rPr>
      </w:pPr>
      <w:r w:rsidRPr="000231C2">
        <w:rPr>
          <w:b/>
        </w:rPr>
        <w:t>§ 3</w:t>
      </w:r>
    </w:p>
    <w:p w14:paraId="1B0698BE" w14:textId="77777777" w:rsidR="00D44827" w:rsidRPr="000231C2" w:rsidRDefault="00D44827" w:rsidP="000231C2">
      <w:pPr>
        <w:pStyle w:val="Standard"/>
        <w:tabs>
          <w:tab w:val="left" w:pos="0"/>
          <w:tab w:val="left" w:pos="709"/>
        </w:tabs>
        <w:spacing w:line="276" w:lineRule="auto"/>
        <w:jc w:val="center"/>
        <w:rPr>
          <w:b/>
          <w:bCs/>
        </w:rPr>
      </w:pPr>
      <w:r w:rsidRPr="000231C2">
        <w:rPr>
          <w:b/>
          <w:bCs/>
        </w:rPr>
        <w:t>PRZEDSTAWICIELE STRON</w:t>
      </w:r>
    </w:p>
    <w:p w14:paraId="671E73A2" w14:textId="6156F705" w:rsidR="00B75347" w:rsidRPr="000231C2" w:rsidRDefault="00B75347">
      <w:pPr>
        <w:pStyle w:val="Default"/>
        <w:numPr>
          <w:ilvl w:val="0"/>
          <w:numId w:val="5"/>
        </w:numPr>
        <w:spacing w:line="276" w:lineRule="auto"/>
        <w:ind w:left="284" w:hanging="284"/>
        <w:jc w:val="both"/>
        <w:rPr>
          <w:rFonts w:ascii="Times New Roman" w:hAnsi="Times New Roman" w:cs="Times New Roman"/>
        </w:rPr>
      </w:pPr>
      <w:r w:rsidRPr="000231C2">
        <w:rPr>
          <w:rFonts w:ascii="Times New Roman" w:hAnsi="Times New Roman" w:cs="Times New Roman"/>
        </w:rPr>
        <w:t xml:space="preserve"> Przedstawicielami Zamawiającego, w zakresie niniejszej </w:t>
      </w:r>
      <w:r w:rsidR="00EB2F5E" w:rsidRPr="000231C2">
        <w:rPr>
          <w:rFonts w:ascii="Times New Roman" w:hAnsi="Times New Roman" w:cs="Times New Roman"/>
        </w:rPr>
        <w:t>u</w:t>
      </w:r>
      <w:r w:rsidRPr="000231C2">
        <w:rPr>
          <w:rFonts w:ascii="Times New Roman" w:hAnsi="Times New Roman" w:cs="Times New Roman"/>
        </w:rPr>
        <w:t>mowy, w tym upoważnionym do kontaktów z Wykonawcą są:</w:t>
      </w:r>
      <w:r w:rsidR="00EB2F5E" w:rsidRPr="000231C2">
        <w:rPr>
          <w:rFonts w:ascii="Times New Roman" w:hAnsi="Times New Roman" w:cs="Times New Roman"/>
        </w:rPr>
        <w:t xml:space="preserve"> </w:t>
      </w:r>
      <w:r w:rsidRPr="000231C2">
        <w:rPr>
          <w:rFonts w:ascii="Times New Roman" w:hAnsi="Times New Roman" w:cs="Times New Roman"/>
        </w:rPr>
        <w:t>…………………………………………………</w:t>
      </w:r>
      <w:r w:rsidR="00EB2F5E" w:rsidRPr="000231C2">
        <w:rPr>
          <w:rFonts w:ascii="Times New Roman" w:hAnsi="Times New Roman" w:cs="Times New Roman"/>
        </w:rPr>
        <w:t>…………………….</w:t>
      </w:r>
    </w:p>
    <w:p w14:paraId="1646FA0D" w14:textId="604F7566" w:rsidR="00B75347" w:rsidRPr="000231C2" w:rsidRDefault="00B75347">
      <w:pPr>
        <w:pStyle w:val="Default"/>
        <w:numPr>
          <w:ilvl w:val="0"/>
          <w:numId w:val="5"/>
        </w:numPr>
        <w:spacing w:line="276" w:lineRule="auto"/>
        <w:ind w:left="284" w:hanging="284"/>
        <w:jc w:val="both"/>
        <w:rPr>
          <w:rFonts w:ascii="Times New Roman" w:hAnsi="Times New Roman" w:cs="Times New Roman"/>
        </w:rPr>
      </w:pPr>
      <w:r w:rsidRPr="000231C2">
        <w:rPr>
          <w:rFonts w:ascii="Times New Roman" w:hAnsi="Times New Roman" w:cs="Times New Roman"/>
        </w:rPr>
        <w:t xml:space="preserve">Przedstawicielem </w:t>
      </w:r>
      <w:r w:rsidR="00FB66DB" w:rsidRPr="000231C2">
        <w:rPr>
          <w:rFonts w:ascii="Times New Roman" w:hAnsi="Times New Roman" w:cs="Times New Roman"/>
        </w:rPr>
        <w:t>Wykonawcy</w:t>
      </w:r>
      <w:r w:rsidRPr="000231C2">
        <w:rPr>
          <w:rFonts w:ascii="Times New Roman" w:hAnsi="Times New Roman" w:cs="Times New Roman"/>
        </w:rPr>
        <w:t xml:space="preserve">, w zakresie niniejszej </w:t>
      </w:r>
      <w:r w:rsidR="00EB2F5E" w:rsidRPr="000231C2">
        <w:rPr>
          <w:rFonts w:ascii="Times New Roman" w:hAnsi="Times New Roman" w:cs="Times New Roman"/>
        </w:rPr>
        <w:t>u</w:t>
      </w:r>
      <w:r w:rsidRPr="000231C2">
        <w:rPr>
          <w:rFonts w:ascii="Times New Roman" w:hAnsi="Times New Roman" w:cs="Times New Roman"/>
        </w:rPr>
        <w:t>mowy, w tym upoważnionym do kontaktów z</w:t>
      </w:r>
      <w:r w:rsidR="00EB2F5E" w:rsidRPr="000231C2">
        <w:rPr>
          <w:rFonts w:ascii="Times New Roman" w:hAnsi="Times New Roman" w:cs="Times New Roman"/>
        </w:rPr>
        <w:t xml:space="preserve"> </w:t>
      </w:r>
      <w:r w:rsidRPr="000231C2">
        <w:rPr>
          <w:rFonts w:ascii="Times New Roman" w:hAnsi="Times New Roman" w:cs="Times New Roman"/>
        </w:rPr>
        <w:t xml:space="preserve">Zamawiającym, odpowiedzialnym za nadzór nad prawidłową realizacją przedmiotu zamówienia jest: </w:t>
      </w:r>
      <w:r w:rsidR="00941348" w:rsidRPr="000231C2">
        <w:rPr>
          <w:rFonts w:ascii="Times New Roman" w:hAnsi="Times New Roman" w:cs="Times New Roman"/>
        </w:rPr>
        <w:t>………</w:t>
      </w:r>
      <w:r w:rsidRPr="000231C2">
        <w:rPr>
          <w:rFonts w:ascii="Times New Roman" w:hAnsi="Times New Roman" w:cs="Times New Roman"/>
        </w:rPr>
        <w:t xml:space="preserve">……………….. ………………………………… </w:t>
      </w:r>
    </w:p>
    <w:p w14:paraId="3BF3834A" w14:textId="741E97A6" w:rsidR="00B75347" w:rsidRPr="000231C2" w:rsidRDefault="00941348">
      <w:pPr>
        <w:pStyle w:val="Default"/>
        <w:numPr>
          <w:ilvl w:val="0"/>
          <w:numId w:val="5"/>
        </w:numPr>
        <w:spacing w:line="276" w:lineRule="auto"/>
        <w:ind w:left="284" w:hanging="284"/>
        <w:jc w:val="both"/>
        <w:rPr>
          <w:rFonts w:ascii="Times New Roman" w:hAnsi="Times New Roman" w:cs="Times New Roman"/>
        </w:rPr>
      </w:pPr>
      <w:r w:rsidRPr="000231C2">
        <w:rPr>
          <w:rFonts w:ascii="Times New Roman" w:hAnsi="Times New Roman" w:cs="Times New Roman"/>
        </w:rPr>
        <w:t>Przedstawicielami</w:t>
      </w:r>
      <w:r w:rsidR="00B75347" w:rsidRPr="000231C2">
        <w:rPr>
          <w:rFonts w:ascii="Times New Roman" w:hAnsi="Times New Roman" w:cs="Times New Roman"/>
        </w:rPr>
        <w:t xml:space="preserve"> </w:t>
      </w:r>
      <w:r w:rsidR="00EB2F5E" w:rsidRPr="000231C2">
        <w:rPr>
          <w:rFonts w:ascii="Times New Roman" w:hAnsi="Times New Roman" w:cs="Times New Roman"/>
        </w:rPr>
        <w:t>u</w:t>
      </w:r>
      <w:r w:rsidR="00B75347" w:rsidRPr="000231C2">
        <w:rPr>
          <w:rFonts w:ascii="Times New Roman" w:hAnsi="Times New Roman" w:cs="Times New Roman"/>
        </w:rPr>
        <w:t>ż</w:t>
      </w:r>
      <w:r w:rsidRPr="000231C2">
        <w:rPr>
          <w:rFonts w:ascii="Times New Roman" w:hAnsi="Times New Roman" w:cs="Times New Roman"/>
        </w:rPr>
        <w:t>ytkowników</w:t>
      </w:r>
      <w:r w:rsidR="00B75347" w:rsidRPr="000231C2">
        <w:rPr>
          <w:rFonts w:ascii="Times New Roman" w:hAnsi="Times New Roman" w:cs="Times New Roman"/>
        </w:rPr>
        <w:t xml:space="preserve"> </w:t>
      </w:r>
      <w:r w:rsidR="00EB2F5E" w:rsidRPr="000231C2">
        <w:rPr>
          <w:rFonts w:ascii="Times New Roman" w:hAnsi="Times New Roman" w:cs="Times New Roman"/>
        </w:rPr>
        <w:t>o</w:t>
      </w:r>
      <w:r w:rsidR="00B75347" w:rsidRPr="000231C2">
        <w:rPr>
          <w:rFonts w:ascii="Times New Roman" w:hAnsi="Times New Roman" w:cs="Times New Roman"/>
        </w:rPr>
        <w:t>biekt</w:t>
      </w:r>
      <w:r w:rsidRPr="000231C2">
        <w:rPr>
          <w:rFonts w:ascii="Times New Roman" w:hAnsi="Times New Roman" w:cs="Times New Roman"/>
        </w:rPr>
        <w:t>ów</w:t>
      </w:r>
      <w:r w:rsidR="00B75347" w:rsidRPr="000231C2">
        <w:rPr>
          <w:rFonts w:ascii="Times New Roman" w:hAnsi="Times New Roman" w:cs="Times New Roman"/>
        </w:rPr>
        <w:t xml:space="preserve">, w zakresie niniejszej umowy upoważnionym </w:t>
      </w:r>
      <w:r w:rsidR="00EB2F5E" w:rsidRPr="000231C2">
        <w:rPr>
          <w:rFonts w:ascii="Times New Roman" w:hAnsi="Times New Roman" w:cs="Times New Roman"/>
        </w:rPr>
        <w:br/>
      </w:r>
      <w:r w:rsidR="00B75347" w:rsidRPr="000231C2">
        <w:rPr>
          <w:rFonts w:ascii="Times New Roman" w:hAnsi="Times New Roman" w:cs="Times New Roman"/>
        </w:rPr>
        <w:t>do</w:t>
      </w:r>
      <w:r w:rsidR="00EB2F5E" w:rsidRPr="000231C2">
        <w:rPr>
          <w:rFonts w:ascii="Times New Roman" w:hAnsi="Times New Roman" w:cs="Times New Roman"/>
        </w:rPr>
        <w:t xml:space="preserve"> </w:t>
      </w:r>
      <w:r w:rsidR="00B75347" w:rsidRPr="000231C2">
        <w:rPr>
          <w:rFonts w:ascii="Times New Roman" w:hAnsi="Times New Roman" w:cs="Times New Roman"/>
        </w:rPr>
        <w:t>kontaktów z Wykonawcą bę</w:t>
      </w:r>
      <w:r w:rsidRPr="000231C2">
        <w:rPr>
          <w:rFonts w:ascii="Times New Roman" w:hAnsi="Times New Roman" w:cs="Times New Roman"/>
        </w:rPr>
        <w:t>dą</w:t>
      </w:r>
      <w:r w:rsidR="00B75347" w:rsidRPr="000231C2">
        <w:rPr>
          <w:rFonts w:ascii="Times New Roman" w:hAnsi="Times New Roman" w:cs="Times New Roman"/>
        </w:rPr>
        <w:t>:</w:t>
      </w:r>
    </w:p>
    <w:p w14:paraId="08007B10" w14:textId="77777777" w:rsidR="00B75347" w:rsidRPr="000231C2" w:rsidRDefault="00941348">
      <w:pPr>
        <w:pStyle w:val="Default"/>
        <w:numPr>
          <w:ilvl w:val="1"/>
          <w:numId w:val="5"/>
        </w:numPr>
        <w:spacing w:line="276" w:lineRule="auto"/>
        <w:ind w:left="567" w:hanging="284"/>
        <w:jc w:val="both"/>
        <w:rPr>
          <w:rFonts w:ascii="Times New Roman" w:hAnsi="Times New Roman" w:cs="Times New Roman"/>
        </w:rPr>
      </w:pPr>
      <w:r w:rsidRPr="000231C2">
        <w:rPr>
          <w:rFonts w:ascii="Times New Roman" w:hAnsi="Times New Roman" w:cs="Times New Roman"/>
        </w:rPr>
        <w:t>……………………………….</w:t>
      </w:r>
    </w:p>
    <w:p w14:paraId="1090BF36" w14:textId="2F66E3D8" w:rsidR="00B75347" w:rsidRDefault="00941348">
      <w:pPr>
        <w:pStyle w:val="Default"/>
        <w:numPr>
          <w:ilvl w:val="1"/>
          <w:numId w:val="5"/>
        </w:numPr>
        <w:spacing w:line="276" w:lineRule="auto"/>
        <w:ind w:left="567" w:hanging="284"/>
        <w:jc w:val="both"/>
        <w:rPr>
          <w:rFonts w:ascii="Times New Roman" w:hAnsi="Times New Roman" w:cs="Times New Roman"/>
        </w:rPr>
      </w:pPr>
      <w:r w:rsidRPr="000231C2">
        <w:rPr>
          <w:rFonts w:ascii="Times New Roman" w:hAnsi="Times New Roman" w:cs="Times New Roman"/>
        </w:rPr>
        <w:t>………………………………</w:t>
      </w:r>
    </w:p>
    <w:p w14:paraId="4650BA24" w14:textId="27812144" w:rsidR="00872BE6" w:rsidRPr="000231C2" w:rsidRDefault="00872BE6">
      <w:pPr>
        <w:pStyle w:val="Default"/>
        <w:numPr>
          <w:ilvl w:val="1"/>
          <w:numId w:val="5"/>
        </w:numPr>
        <w:spacing w:line="276" w:lineRule="auto"/>
        <w:ind w:left="567" w:hanging="284"/>
        <w:jc w:val="both"/>
        <w:rPr>
          <w:rFonts w:ascii="Times New Roman" w:hAnsi="Times New Roman" w:cs="Times New Roman"/>
        </w:rPr>
      </w:pPr>
      <w:r>
        <w:rPr>
          <w:rFonts w:ascii="Times New Roman" w:hAnsi="Times New Roman" w:cs="Times New Roman"/>
        </w:rPr>
        <w:t>………………………………</w:t>
      </w:r>
    </w:p>
    <w:p w14:paraId="1C043E94" w14:textId="77777777" w:rsidR="00B75347" w:rsidRPr="000231C2" w:rsidRDefault="00B75347">
      <w:pPr>
        <w:pStyle w:val="Default"/>
        <w:numPr>
          <w:ilvl w:val="0"/>
          <w:numId w:val="5"/>
        </w:numPr>
        <w:spacing w:line="276" w:lineRule="auto"/>
        <w:ind w:left="284" w:hanging="284"/>
        <w:jc w:val="both"/>
        <w:rPr>
          <w:rFonts w:ascii="Times New Roman" w:hAnsi="Times New Roman" w:cs="Times New Roman"/>
        </w:rPr>
      </w:pPr>
      <w:r w:rsidRPr="000231C2">
        <w:rPr>
          <w:rFonts w:ascii="Times New Roman" w:hAnsi="Times New Roman" w:cs="Times New Roman"/>
        </w:rPr>
        <w:t xml:space="preserve">Zmiany przedstawicieli stron do umowy nie wymagają aneksu. Strony dokonują zmian na podstawie oficjalnego zawiadomienia na piśmie. </w:t>
      </w:r>
    </w:p>
    <w:p w14:paraId="69E183F0" w14:textId="77777777" w:rsidR="00C67559" w:rsidRPr="000231C2" w:rsidRDefault="00C67559" w:rsidP="000231C2">
      <w:pPr>
        <w:pStyle w:val="Standard"/>
        <w:tabs>
          <w:tab w:val="left" w:pos="0"/>
          <w:tab w:val="left" w:pos="709"/>
        </w:tabs>
        <w:spacing w:line="276" w:lineRule="auto"/>
        <w:rPr>
          <w:b/>
        </w:rPr>
      </w:pPr>
    </w:p>
    <w:p w14:paraId="0B8F75AB" w14:textId="77777777" w:rsidR="00D50C04" w:rsidRPr="000231C2" w:rsidRDefault="00D50C04" w:rsidP="008C330F">
      <w:pPr>
        <w:spacing w:line="276" w:lineRule="auto"/>
        <w:jc w:val="center"/>
        <w:rPr>
          <w:b/>
        </w:rPr>
      </w:pPr>
      <w:bookmarkStart w:id="0" w:name="_Hlk198200041"/>
      <w:r w:rsidRPr="000231C2">
        <w:rPr>
          <w:b/>
        </w:rPr>
        <w:t xml:space="preserve">§ </w:t>
      </w:r>
      <w:r w:rsidR="00A44E47" w:rsidRPr="000231C2">
        <w:rPr>
          <w:b/>
        </w:rPr>
        <w:t>4</w:t>
      </w:r>
    </w:p>
    <w:bookmarkEnd w:id="0"/>
    <w:p w14:paraId="19A1CEAE" w14:textId="77777777" w:rsidR="00D50C04" w:rsidRPr="000231C2" w:rsidRDefault="00D50C04" w:rsidP="000231C2">
      <w:pPr>
        <w:spacing w:line="276" w:lineRule="auto"/>
        <w:ind w:left="226" w:hanging="226"/>
        <w:jc w:val="center"/>
        <w:rPr>
          <w:b/>
        </w:rPr>
      </w:pPr>
      <w:r w:rsidRPr="000231C2">
        <w:rPr>
          <w:b/>
        </w:rPr>
        <w:t>OBOWIĄZKI WYKONAWCY</w:t>
      </w:r>
    </w:p>
    <w:p w14:paraId="6F82AD78" w14:textId="77777777" w:rsidR="00676AD2" w:rsidRPr="000231C2" w:rsidRDefault="00EB2F5E">
      <w:pPr>
        <w:pStyle w:val="Default"/>
        <w:numPr>
          <w:ilvl w:val="0"/>
          <w:numId w:val="3"/>
        </w:numPr>
        <w:spacing w:line="276" w:lineRule="auto"/>
        <w:jc w:val="both"/>
        <w:rPr>
          <w:rFonts w:ascii="Times New Roman" w:hAnsi="Times New Roman" w:cs="Times New Roman"/>
        </w:rPr>
      </w:pPr>
      <w:r w:rsidRPr="000231C2">
        <w:rPr>
          <w:rFonts w:ascii="Times New Roman" w:hAnsi="Times New Roman" w:cs="Times New Roman"/>
        </w:rPr>
        <w:t>Wykonawca</w:t>
      </w:r>
      <w:r w:rsidR="00676AD2" w:rsidRPr="000231C2">
        <w:rPr>
          <w:rFonts w:ascii="Times New Roman" w:hAnsi="Times New Roman" w:cs="Times New Roman"/>
        </w:rPr>
        <w:t xml:space="preserve"> zobowiązuje się do wykonania przedmiotu </w:t>
      </w:r>
      <w:r w:rsidRPr="000231C2">
        <w:rPr>
          <w:rFonts w:ascii="Times New Roman" w:hAnsi="Times New Roman" w:cs="Times New Roman"/>
        </w:rPr>
        <w:t>u</w:t>
      </w:r>
      <w:r w:rsidR="00676AD2" w:rsidRPr="000231C2">
        <w:rPr>
          <w:rFonts w:ascii="Times New Roman" w:hAnsi="Times New Roman" w:cs="Times New Roman"/>
        </w:rPr>
        <w:t xml:space="preserve">mowy z należytą starannością, zgodnie </w:t>
      </w:r>
      <w:r w:rsidR="00FB66DB" w:rsidRPr="000231C2">
        <w:rPr>
          <w:rFonts w:ascii="Times New Roman" w:hAnsi="Times New Roman" w:cs="Times New Roman"/>
        </w:rPr>
        <w:br/>
      </w:r>
      <w:r w:rsidR="00676AD2" w:rsidRPr="000231C2">
        <w:rPr>
          <w:rFonts w:ascii="Times New Roman" w:hAnsi="Times New Roman" w:cs="Times New Roman"/>
        </w:rPr>
        <w:t xml:space="preserve">z zasadami współczesnej wiedzy technicznej, normami, stosownymi aktami prawnymi i normami prawa krajowego oraz wspólnotowego. </w:t>
      </w:r>
    </w:p>
    <w:p w14:paraId="0345C0A5" w14:textId="2ED45EA8" w:rsidR="00EB2F5E" w:rsidRPr="000231C2" w:rsidRDefault="00045BC3">
      <w:pPr>
        <w:pStyle w:val="Default"/>
        <w:numPr>
          <w:ilvl w:val="0"/>
          <w:numId w:val="3"/>
        </w:numPr>
        <w:spacing w:line="276" w:lineRule="auto"/>
        <w:ind w:left="284" w:hanging="284"/>
        <w:jc w:val="both"/>
        <w:rPr>
          <w:rFonts w:ascii="Times New Roman" w:hAnsi="Times New Roman" w:cs="Times New Roman"/>
        </w:rPr>
      </w:pPr>
      <w:r>
        <w:rPr>
          <w:rFonts w:ascii="Times New Roman" w:hAnsi="Times New Roman" w:cs="Times New Roman"/>
        </w:rPr>
        <w:t xml:space="preserve"> </w:t>
      </w:r>
      <w:r w:rsidR="00676AD2" w:rsidRPr="000231C2">
        <w:rPr>
          <w:rFonts w:ascii="Times New Roman" w:hAnsi="Times New Roman" w:cs="Times New Roman"/>
        </w:rPr>
        <w:t xml:space="preserve">Przedmiot </w:t>
      </w:r>
      <w:r w:rsidR="00EB2F5E" w:rsidRPr="000231C2">
        <w:rPr>
          <w:rFonts w:ascii="Times New Roman" w:hAnsi="Times New Roman" w:cs="Times New Roman"/>
        </w:rPr>
        <w:t>u</w:t>
      </w:r>
      <w:r w:rsidR="00676AD2" w:rsidRPr="000231C2">
        <w:rPr>
          <w:rFonts w:ascii="Times New Roman" w:hAnsi="Times New Roman" w:cs="Times New Roman"/>
        </w:rPr>
        <w:t xml:space="preserve">mowy </w:t>
      </w:r>
      <w:r w:rsidR="00EB2F5E" w:rsidRPr="000231C2">
        <w:rPr>
          <w:rFonts w:ascii="Times New Roman" w:hAnsi="Times New Roman" w:cs="Times New Roman"/>
        </w:rPr>
        <w:t>Wykonawca</w:t>
      </w:r>
      <w:r w:rsidR="00F72BB5" w:rsidRPr="000231C2">
        <w:rPr>
          <w:rFonts w:ascii="Times New Roman" w:hAnsi="Times New Roman" w:cs="Times New Roman"/>
        </w:rPr>
        <w:t xml:space="preserve"> winien wykonać zgodnie z opisem przedmiotu z</w:t>
      </w:r>
      <w:r w:rsidR="00676AD2" w:rsidRPr="000231C2">
        <w:rPr>
          <w:rFonts w:ascii="Times New Roman" w:hAnsi="Times New Roman" w:cs="Times New Roman"/>
        </w:rPr>
        <w:t xml:space="preserve">amówienia </w:t>
      </w:r>
      <w:r>
        <w:rPr>
          <w:rFonts w:ascii="Times New Roman" w:hAnsi="Times New Roman" w:cs="Times New Roman"/>
        </w:rPr>
        <w:t xml:space="preserve">  </w:t>
      </w:r>
      <w:r w:rsidR="00676AD2" w:rsidRPr="000231C2">
        <w:rPr>
          <w:rFonts w:ascii="Times New Roman" w:hAnsi="Times New Roman" w:cs="Times New Roman"/>
        </w:rPr>
        <w:t xml:space="preserve">zawartym w </w:t>
      </w:r>
      <w:r w:rsidR="00227E3A" w:rsidRPr="000231C2">
        <w:rPr>
          <w:rFonts w:ascii="Times New Roman" w:hAnsi="Times New Roman" w:cs="Times New Roman"/>
        </w:rPr>
        <w:t>Z</w:t>
      </w:r>
      <w:r w:rsidR="00A51640" w:rsidRPr="000231C2">
        <w:rPr>
          <w:rFonts w:ascii="Times New Roman" w:hAnsi="Times New Roman" w:cs="Times New Roman"/>
        </w:rPr>
        <w:t>aproszeniu do złożenia oferty</w:t>
      </w:r>
      <w:r w:rsidR="00285086" w:rsidRPr="000231C2">
        <w:rPr>
          <w:rFonts w:ascii="Times New Roman" w:hAnsi="Times New Roman" w:cs="Times New Roman"/>
        </w:rPr>
        <w:t xml:space="preserve"> i</w:t>
      </w:r>
      <w:r w:rsidR="001167A4" w:rsidRPr="000231C2">
        <w:rPr>
          <w:rFonts w:ascii="Times New Roman" w:hAnsi="Times New Roman" w:cs="Times New Roman"/>
        </w:rPr>
        <w:t xml:space="preserve"> Opis</w:t>
      </w:r>
      <w:r w:rsidR="00285086" w:rsidRPr="000231C2">
        <w:rPr>
          <w:rFonts w:ascii="Times New Roman" w:hAnsi="Times New Roman" w:cs="Times New Roman"/>
        </w:rPr>
        <w:t>em</w:t>
      </w:r>
      <w:r w:rsidR="001167A4" w:rsidRPr="000231C2">
        <w:rPr>
          <w:rFonts w:ascii="Times New Roman" w:hAnsi="Times New Roman" w:cs="Times New Roman"/>
        </w:rPr>
        <w:t xml:space="preserve"> Przedmiotu Z</w:t>
      </w:r>
      <w:r w:rsidR="00AF1BD9">
        <w:rPr>
          <w:rFonts w:ascii="Times New Roman" w:hAnsi="Times New Roman" w:cs="Times New Roman"/>
        </w:rPr>
        <w:t>a</w:t>
      </w:r>
      <w:r w:rsidR="001167A4" w:rsidRPr="000231C2">
        <w:rPr>
          <w:rFonts w:ascii="Times New Roman" w:hAnsi="Times New Roman" w:cs="Times New Roman"/>
        </w:rPr>
        <w:t>mówienia</w:t>
      </w:r>
      <w:r w:rsidR="00676AD2" w:rsidRPr="000231C2">
        <w:rPr>
          <w:rFonts w:ascii="Times New Roman" w:hAnsi="Times New Roman" w:cs="Times New Roman"/>
        </w:rPr>
        <w:t xml:space="preserve">. </w:t>
      </w:r>
    </w:p>
    <w:p w14:paraId="2AC2BDB9" w14:textId="77777777" w:rsidR="00262314" w:rsidRPr="000231C2" w:rsidRDefault="00676AD2">
      <w:pPr>
        <w:pStyle w:val="Default"/>
        <w:numPr>
          <w:ilvl w:val="0"/>
          <w:numId w:val="3"/>
        </w:numPr>
        <w:spacing w:line="276" w:lineRule="auto"/>
        <w:jc w:val="both"/>
        <w:rPr>
          <w:rFonts w:ascii="Times New Roman" w:hAnsi="Times New Roman" w:cs="Times New Roman"/>
        </w:rPr>
      </w:pPr>
      <w:r w:rsidRPr="000231C2">
        <w:rPr>
          <w:rFonts w:ascii="Times New Roman" w:hAnsi="Times New Roman" w:cs="Times New Roman"/>
        </w:rPr>
        <w:t xml:space="preserve">Zamawiający i </w:t>
      </w:r>
      <w:r w:rsidR="00FB66DB" w:rsidRPr="000231C2">
        <w:rPr>
          <w:rFonts w:ascii="Times New Roman" w:hAnsi="Times New Roman" w:cs="Times New Roman"/>
        </w:rPr>
        <w:t>Wykonawca</w:t>
      </w:r>
      <w:r w:rsidRPr="000231C2">
        <w:rPr>
          <w:rFonts w:ascii="Times New Roman" w:hAnsi="Times New Roman" w:cs="Times New Roman"/>
        </w:rPr>
        <w:t xml:space="preserve"> będą się na bieżąco informować o ewentualnych problemach, dodatkowych okolicznościach wynikłych w trakcie wykonywania Umowy. </w:t>
      </w:r>
    </w:p>
    <w:p w14:paraId="55FFB833" w14:textId="77777777" w:rsidR="00676AD2" w:rsidRPr="000231C2" w:rsidRDefault="00FB66DB">
      <w:pPr>
        <w:pStyle w:val="Default"/>
        <w:numPr>
          <w:ilvl w:val="0"/>
          <w:numId w:val="3"/>
        </w:numPr>
        <w:spacing w:line="276" w:lineRule="auto"/>
        <w:jc w:val="both"/>
        <w:rPr>
          <w:rFonts w:ascii="Times New Roman" w:hAnsi="Times New Roman" w:cs="Times New Roman"/>
        </w:rPr>
      </w:pPr>
      <w:r w:rsidRPr="000231C2">
        <w:rPr>
          <w:rFonts w:ascii="Times New Roman" w:hAnsi="Times New Roman" w:cs="Times New Roman"/>
        </w:rPr>
        <w:t>Wykonawca</w:t>
      </w:r>
      <w:r w:rsidR="00676AD2" w:rsidRPr="000231C2">
        <w:rPr>
          <w:rFonts w:ascii="Times New Roman" w:hAnsi="Times New Roman" w:cs="Times New Roman"/>
        </w:rPr>
        <w:t xml:space="preserve"> zobowiązany jest na koszt własny w ramach przedmiotu </w:t>
      </w:r>
      <w:r w:rsidRPr="000231C2">
        <w:rPr>
          <w:rFonts w:ascii="Times New Roman" w:hAnsi="Times New Roman" w:cs="Times New Roman"/>
        </w:rPr>
        <w:t>u</w:t>
      </w:r>
      <w:r w:rsidR="00676AD2" w:rsidRPr="000231C2">
        <w:rPr>
          <w:rFonts w:ascii="Times New Roman" w:hAnsi="Times New Roman" w:cs="Times New Roman"/>
        </w:rPr>
        <w:t xml:space="preserve">mowy do: </w:t>
      </w:r>
    </w:p>
    <w:p w14:paraId="4E4A67D3" w14:textId="2AEB7656"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t xml:space="preserve">zabezpieczania i chronienia swojego mienia, </w:t>
      </w:r>
    </w:p>
    <w:p w14:paraId="177DE7B1" w14:textId="77777777"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t xml:space="preserve">naprawienia na swój koszt wszelkich wyrządzonych szkód, jeżeli powstały one z winy </w:t>
      </w:r>
      <w:r w:rsidR="00FB66DB" w:rsidRPr="000231C2">
        <w:rPr>
          <w:rFonts w:ascii="Times New Roman" w:hAnsi="Times New Roman" w:cs="Times New Roman"/>
        </w:rPr>
        <w:t>Wykonawcy</w:t>
      </w:r>
      <w:r w:rsidRPr="000231C2">
        <w:rPr>
          <w:rFonts w:ascii="Times New Roman" w:hAnsi="Times New Roman" w:cs="Times New Roman"/>
        </w:rPr>
        <w:t xml:space="preserve">, </w:t>
      </w:r>
    </w:p>
    <w:p w14:paraId="542E2334" w14:textId="77777777"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t xml:space="preserve">utrzymania w czystości dróg ewakuacyjnych i przestrzeni wewnętrznych, </w:t>
      </w:r>
    </w:p>
    <w:p w14:paraId="09095AAF" w14:textId="3722B6E5"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t xml:space="preserve">zapewnienia stałego utrzymania porządku i czystości wewnątrz i bezpośrednio na zewnątrz terenu, </w:t>
      </w:r>
    </w:p>
    <w:p w14:paraId="46E8A86A" w14:textId="2146ABE9"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t xml:space="preserve">wykonywania wszelkich czynności dodatkowych wynikających z przyjętej technologii wykonania montażu oraz wynikających z dostępu do miejsca wykonywania czynności montażowych i konfiguracyjnych, </w:t>
      </w:r>
    </w:p>
    <w:p w14:paraId="6691D73A" w14:textId="2F3DD33A"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t xml:space="preserve">zapewnienia właściwych warunków bezpieczeństwa i higieny pracy oraz ochrony środowiska w miejscu montażu i jego otoczeniu, </w:t>
      </w:r>
    </w:p>
    <w:p w14:paraId="03FABB6B" w14:textId="5B9996CF"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t>usunięcia zbędnych odpadów powstałych w trakcie realizacji zamówienia poza teren robót zgodnie z zasadami utylizacji i składowania odpadów określonymi ustawą z dnia 14 grudnia 2012 r. o odpadach</w:t>
      </w:r>
      <w:r w:rsidR="000231C2">
        <w:rPr>
          <w:rFonts w:ascii="Times New Roman" w:hAnsi="Times New Roman" w:cs="Times New Roman"/>
        </w:rPr>
        <w:t>.</w:t>
      </w:r>
    </w:p>
    <w:p w14:paraId="44F4A833" w14:textId="77777777" w:rsidR="00676AD2" w:rsidRPr="000231C2" w:rsidRDefault="00676AD2">
      <w:pPr>
        <w:pStyle w:val="Default"/>
        <w:numPr>
          <w:ilvl w:val="1"/>
          <w:numId w:val="3"/>
        </w:numPr>
        <w:spacing w:line="276" w:lineRule="auto"/>
        <w:jc w:val="both"/>
        <w:rPr>
          <w:rFonts w:ascii="Times New Roman" w:hAnsi="Times New Roman" w:cs="Times New Roman"/>
        </w:rPr>
      </w:pPr>
      <w:r w:rsidRPr="000231C2">
        <w:rPr>
          <w:rFonts w:ascii="Times New Roman" w:hAnsi="Times New Roman" w:cs="Times New Roman"/>
        </w:rPr>
        <w:lastRenderedPageBreak/>
        <w:t xml:space="preserve">zapewnienia odpowiednio wykwalifikowanych osób do wykonania zamówienia. </w:t>
      </w:r>
    </w:p>
    <w:p w14:paraId="78E58C6F" w14:textId="7571D212" w:rsidR="00676AD2" w:rsidRPr="000231C2" w:rsidRDefault="00676AD2">
      <w:pPr>
        <w:pStyle w:val="Default"/>
        <w:numPr>
          <w:ilvl w:val="0"/>
          <w:numId w:val="3"/>
        </w:numPr>
        <w:spacing w:line="276" w:lineRule="auto"/>
        <w:ind w:left="426" w:hanging="426"/>
        <w:jc w:val="both"/>
        <w:rPr>
          <w:rFonts w:ascii="Times New Roman" w:hAnsi="Times New Roman" w:cs="Times New Roman"/>
        </w:rPr>
      </w:pPr>
      <w:r w:rsidRPr="000231C2">
        <w:rPr>
          <w:rFonts w:ascii="Times New Roman" w:hAnsi="Times New Roman" w:cs="Times New Roman"/>
        </w:rPr>
        <w:t xml:space="preserve">Od chwili protokolarnego udostępnienia pomieszczeń objętych </w:t>
      </w:r>
      <w:r w:rsidR="00FB66DB" w:rsidRPr="000231C2">
        <w:rPr>
          <w:rFonts w:ascii="Times New Roman" w:hAnsi="Times New Roman" w:cs="Times New Roman"/>
        </w:rPr>
        <w:t>d</w:t>
      </w:r>
      <w:r w:rsidRPr="000231C2">
        <w:rPr>
          <w:rFonts w:ascii="Times New Roman" w:hAnsi="Times New Roman" w:cs="Times New Roman"/>
        </w:rPr>
        <w:t xml:space="preserve">ostawą </w:t>
      </w:r>
      <w:r w:rsidR="00FB66DB" w:rsidRPr="000231C2">
        <w:rPr>
          <w:rFonts w:ascii="Times New Roman" w:hAnsi="Times New Roman" w:cs="Times New Roman"/>
        </w:rPr>
        <w:t>u</w:t>
      </w:r>
      <w:r w:rsidRPr="000231C2">
        <w:rPr>
          <w:rFonts w:ascii="Times New Roman" w:hAnsi="Times New Roman" w:cs="Times New Roman"/>
        </w:rPr>
        <w:t xml:space="preserve">rządzeń oraz w okresie prowadzenia </w:t>
      </w:r>
      <w:r w:rsidR="00FB66DB" w:rsidRPr="000231C2">
        <w:rPr>
          <w:rFonts w:ascii="Times New Roman" w:hAnsi="Times New Roman" w:cs="Times New Roman"/>
        </w:rPr>
        <w:t>p</w:t>
      </w:r>
      <w:r w:rsidRPr="000231C2">
        <w:rPr>
          <w:rFonts w:ascii="Times New Roman" w:hAnsi="Times New Roman" w:cs="Times New Roman"/>
        </w:rPr>
        <w:t xml:space="preserve">rac </w:t>
      </w:r>
      <w:r w:rsidR="00FB66DB" w:rsidRPr="000231C2">
        <w:rPr>
          <w:rFonts w:ascii="Times New Roman" w:hAnsi="Times New Roman" w:cs="Times New Roman"/>
        </w:rPr>
        <w:t>m</w:t>
      </w:r>
      <w:r w:rsidRPr="000231C2">
        <w:rPr>
          <w:rFonts w:ascii="Times New Roman" w:hAnsi="Times New Roman" w:cs="Times New Roman"/>
        </w:rPr>
        <w:t xml:space="preserve">ontażowych do czasu protokolarnego </w:t>
      </w:r>
      <w:r w:rsidR="00FB66DB" w:rsidRPr="000231C2">
        <w:rPr>
          <w:rFonts w:ascii="Times New Roman" w:hAnsi="Times New Roman" w:cs="Times New Roman"/>
        </w:rPr>
        <w:t>o</w:t>
      </w:r>
      <w:r w:rsidRPr="000231C2">
        <w:rPr>
          <w:rFonts w:ascii="Times New Roman" w:hAnsi="Times New Roman" w:cs="Times New Roman"/>
        </w:rPr>
        <w:t xml:space="preserve">dbioru </w:t>
      </w:r>
      <w:r w:rsidR="00FB66DB" w:rsidRPr="000231C2">
        <w:rPr>
          <w:rFonts w:ascii="Times New Roman" w:hAnsi="Times New Roman" w:cs="Times New Roman"/>
        </w:rPr>
        <w:t>k</w:t>
      </w:r>
      <w:r w:rsidRPr="000231C2">
        <w:rPr>
          <w:rFonts w:ascii="Times New Roman" w:hAnsi="Times New Roman" w:cs="Times New Roman"/>
        </w:rPr>
        <w:t xml:space="preserve">ońcowego Wykonawca ponosi odpowiedzialność na zasadach ogólnych za szkody wynikłe w związku z realizacją przedmiotu umowy w pomieszczeniach objętych przedmiotem </w:t>
      </w:r>
      <w:r w:rsidR="00FB66DB" w:rsidRPr="000231C2">
        <w:rPr>
          <w:rFonts w:ascii="Times New Roman" w:hAnsi="Times New Roman" w:cs="Times New Roman"/>
        </w:rPr>
        <w:t>u</w:t>
      </w:r>
      <w:r w:rsidRPr="000231C2">
        <w:rPr>
          <w:rFonts w:ascii="Times New Roman" w:hAnsi="Times New Roman" w:cs="Times New Roman"/>
        </w:rPr>
        <w:t xml:space="preserve">mowy. </w:t>
      </w:r>
    </w:p>
    <w:p w14:paraId="19496B59" w14:textId="77777777" w:rsidR="00676AD2" w:rsidRPr="000231C2" w:rsidRDefault="00676AD2">
      <w:pPr>
        <w:pStyle w:val="Default"/>
        <w:numPr>
          <w:ilvl w:val="0"/>
          <w:numId w:val="3"/>
        </w:numPr>
        <w:spacing w:line="276" w:lineRule="auto"/>
        <w:ind w:left="426" w:hanging="426"/>
        <w:jc w:val="both"/>
        <w:rPr>
          <w:rFonts w:ascii="Times New Roman" w:hAnsi="Times New Roman" w:cs="Times New Roman"/>
        </w:rPr>
      </w:pPr>
      <w:r w:rsidRPr="000231C2">
        <w:rPr>
          <w:rFonts w:ascii="Times New Roman" w:hAnsi="Times New Roman" w:cs="Times New Roman"/>
        </w:rPr>
        <w:t xml:space="preserve">W czasie realizacji </w:t>
      </w:r>
      <w:r w:rsidR="00FB66DB" w:rsidRPr="000231C2">
        <w:rPr>
          <w:rFonts w:ascii="Times New Roman" w:hAnsi="Times New Roman" w:cs="Times New Roman"/>
        </w:rPr>
        <w:t>p</w:t>
      </w:r>
      <w:r w:rsidRPr="000231C2">
        <w:rPr>
          <w:rFonts w:ascii="Times New Roman" w:hAnsi="Times New Roman" w:cs="Times New Roman"/>
        </w:rPr>
        <w:t xml:space="preserve">rzedmiotu umowy </w:t>
      </w:r>
      <w:r w:rsidR="00FB66DB" w:rsidRPr="000231C2">
        <w:rPr>
          <w:rFonts w:ascii="Times New Roman" w:hAnsi="Times New Roman" w:cs="Times New Roman"/>
        </w:rPr>
        <w:t>Wykonawca</w:t>
      </w:r>
      <w:r w:rsidRPr="000231C2">
        <w:rPr>
          <w:rFonts w:ascii="Times New Roman" w:hAnsi="Times New Roman" w:cs="Times New Roman"/>
        </w:rPr>
        <w:t xml:space="preserve"> będzie utrzymywał </w:t>
      </w:r>
      <w:r w:rsidR="00FB66DB" w:rsidRPr="000231C2">
        <w:rPr>
          <w:rFonts w:ascii="Times New Roman" w:hAnsi="Times New Roman" w:cs="Times New Roman"/>
        </w:rPr>
        <w:t>m</w:t>
      </w:r>
      <w:r w:rsidRPr="000231C2">
        <w:rPr>
          <w:rFonts w:ascii="Times New Roman" w:hAnsi="Times New Roman" w:cs="Times New Roman"/>
        </w:rPr>
        <w:t xml:space="preserve">iejsce prowadzenia </w:t>
      </w:r>
      <w:r w:rsidR="00FB66DB" w:rsidRPr="000231C2">
        <w:rPr>
          <w:rFonts w:ascii="Times New Roman" w:hAnsi="Times New Roman" w:cs="Times New Roman"/>
        </w:rPr>
        <w:t>p</w:t>
      </w:r>
      <w:r w:rsidRPr="000231C2">
        <w:rPr>
          <w:rFonts w:ascii="Times New Roman" w:hAnsi="Times New Roman" w:cs="Times New Roman"/>
        </w:rPr>
        <w:t xml:space="preserve">rac </w:t>
      </w:r>
      <w:r w:rsidR="00FB66DB" w:rsidRPr="000231C2">
        <w:rPr>
          <w:rFonts w:ascii="Times New Roman" w:hAnsi="Times New Roman" w:cs="Times New Roman"/>
        </w:rPr>
        <w:t>m</w:t>
      </w:r>
      <w:r w:rsidRPr="000231C2">
        <w:rPr>
          <w:rFonts w:ascii="Times New Roman" w:hAnsi="Times New Roman" w:cs="Times New Roman"/>
        </w:rPr>
        <w:t xml:space="preserve">ontażowych w stanie wolnym od przeszkód komunikacyjnych oraz będzie usuwał i składował wszelkie urządzenia pomocnicze i zbędne materiały, odpady i śmieci oraz niepotrzebne urządzenia prowizoryczne. </w:t>
      </w:r>
    </w:p>
    <w:p w14:paraId="30A7F3E6" w14:textId="77777777" w:rsidR="00676AD2" w:rsidRPr="000231C2" w:rsidRDefault="001E06FA">
      <w:pPr>
        <w:pStyle w:val="Default"/>
        <w:numPr>
          <w:ilvl w:val="0"/>
          <w:numId w:val="3"/>
        </w:numPr>
        <w:spacing w:line="276" w:lineRule="auto"/>
        <w:ind w:left="426" w:hanging="426"/>
        <w:jc w:val="both"/>
        <w:rPr>
          <w:rFonts w:ascii="Times New Roman" w:hAnsi="Times New Roman" w:cs="Times New Roman"/>
        </w:rPr>
      </w:pPr>
      <w:r w:rsidRPr="000231C2">
        <w:rPr>
          <w:rFonts w:ascii="Times New Roman" w:hAnsi="Times New Roman" w:cs="Times New Roman"/>
        </w:rPr>
        <w:t>Wykonawca</w:t>
      </w:r>
      <w:r w:rsidR="00676AD2" w:rsidRPr="000231C2">
        <w:rPr>
          <w:rFonts w:ascii="Times New Roman" w:hAnsi="Times New Roman" w:cs="Times New Roman"/>
        </w:rPr>
        <w:t xml:space="preserve"> w trakcie realizacji prac zobowiązany jest do ścisłej współpracy z Zamawiającym i przyszłymi </w:t>
      </w:r>
      <w:r w:rsidR="00FB66DB" w:rsidRPr="000231C2">
        <w:rPr>
          <w:rFonts w:ascii="Times New Roman" w:hAnsi="Times New Roman" w:cs="Times New Roman"/>
        </w:rPr>
        <w:t>u</w:t>
      </w:r>
      <w:r w:rsidR="00676AD2" w:rsidRPr="000231C2">
        <w:rPr>
          <w:rFonts w:ascii="Times New Roman" w:hAnsi="Times New Roman" w:cs="Times New Roman"/>
        </w:rPr>
        <w:t xml:space="preserve">żytkownikami oraz innymi wykonawcami działającymi na zlecenie Zamawiającego w celu koordynacji prowadzonych prac. </w:t>
      </w:r>
    </w:p>
    <w:p w14:paraId="36606A80" w14:textId="389DAB58" w:rsidR="00FB3948" w:rsidRPr="00CD0B00" w:rsidRDefault="00FB3948">
      <w:pPr>
        <w:pStyle w:val="Akapitzlist"/>
        <w:numPr>
          <w:ilvl w:val="0"/>
          <w:numId w:val="3"/>
        </w:numPr>
        <w:spacing w:line="276" w:lineRule="auto"/>
        <w:ind w:left="426" w:hanging="426"/>
        <w:jc w:val="both"/>
      </w:pPr>
      <w:r w:rsidRPr="000231C2">
        <w:t>Wykonawca zobowiązany jest do wykonania</w:t>
      </w:r>
      <w:r w:rsidRPr="000231C2">
        <w:rPr>
          <w:b/>
          <w:bCs/>
        </w:rPr>
        <w:t xml:space="preserve"> </w:t>
      </w:r>
      <w:r w:rsidRPr="000231C2">
        <w:t>pomiarów oraz sporządzeni</w:t>
      </w:r>
      <w:r w:rsidR="008F4ED0" w:rsidRPr="000231C2">
        <w:t>a</w:t>
      </w:r>
      <w:r w:rsidRPr="000231C2">
        <w:t xml:space="preserve"> protokołów w zakresie pomiaru natężenia oświetlenia w pomieszczeniach, w których zainstalowane zostaną nowe oprawy oświetleniowe </w:t>
      </w:r>
      <w:r w:rsidRPr="00CD0B00">
        <w:t xml:space="preserve">(zgodnie z </w:t>
      </w:r>
      <w:r w:rsidR="00FA2803" w:rsidRPr="00CD0B00">
        <w:t xml:space="preserve">aktualnie obowiązującą </w:t>
      </w:r>
      <w:r w:rsidRPr="00CD0B00">
        <w:t xml:space="preserve">Polską Normą </w:t>
      </w:r>
      <w:r w:rsidR="00FA2803" w:rsidRPr="00CD0B00">
        <w:t xml:space="preserve">                                    </w:t>
      </w:r>
      <w:r w:rsidR="00FA2803" w:rsidRPr="00CD0B00">
        <w:rPr>
          <w:b/>
          <w:bCs/>
        </w:rPr>
        <w:t>PN-EN 12464-1</w:t>
      </w:r>
      <w:r w:rsidRPr="00CD0B00">
        <w:t xml:space="preserve">). </w:t>
      </w:r>
    </w:p>
    <w:p w14:paraId="4D915DA1" w14:textId="0B6F4836" w:rsidR="00FB3948" w:rsidRPr="00FA2803" w:rsidRDefault="00FB3948">
      <w:pPr>
        <w:pStyle w:val="Akapitzlist"/>
        <w:numPr>
          <w:ilvl w:val="0"/>
          <w:numId w:val="3"/>
        </w:numPr>
        <w:spacing w:line="276" w:lineRule="auto"/>
        <w:ind w:left="426" w:hanging="426"/>
        <w:jc w:val="both"/>
      </w:pPr>
      <w:r w:rsidRPr="000231C2">
        <w:t xml:space="preserve">Wykonawca przed rozpoczęciem robót zobowiązany jest do przedstawienia Zamawiającemu do zatwierdzenia w formie pisemnej zestawienia materiałów, wyrobów i urządzeń przeznaczonych do wbudowania. Muszą one być zgodne z minimalnymi wymaganiami określonymi </w:t>
      </w:r>
      <w:r w:rsidR="00C42CD7">
        <w:t xml:space="preserve">                                 </w:t>
      </w:r>
      <w:r w:rsidRPr="000231C2">
        <w:t>w załączniku</w:t>
      </w:r>
      <w:r w:rsidR="00C42CD7">
        <w:t xml:space="preserve"> </w:t>
      </w:r>
      <w:r w:rsidR="000231C2">
        <w:t xml:space="preserve">- </w:t>
      </w:r>
      <w:r w:rsidR="00227E3A" w:rsidRPr="00FA2803">
        <w:t>Opis przedmiotu zamówienia</w:t>
      </w:r>
      <w:r w:rsidRPr="00FA2803">
        <w:t>.</w:t>
      </w:r>
    </w:p>
    <w:p w14:paraId="350D7A3F" w14:textId="77777777" w:rsidR="00D649BF" w:rsidRPr="000231C2" w:rsidRDefault="00D649BF" w:rsidP="000231C2">
      <w:pPr>
        <w:pStyle w:val="Standard"/>
        <w:tabs>
          <w:tab w:val="left" w:pos="0"/>
          <w:tab w:val="left" w:pos="709"/>
        </w:tabs>
        <w:spacing w:line="276" w:lineRule="auto"/>
        <w:rPr>
          <w:b/>
        </w:rPr>
      </w:pPr>
    </w:p>
    <w:p w14:paraId="7611DDA6" w14:textId="6CE81E59" w:rsidR="00D44827" w:rsidRPr="000231C2" w:rsidRDefault="00D44827" w:rsidP="000231C2">
      <w:pPr>
        <w:pStyle w:val="Standard"/>
        <w:tabs>
          <w:tab w:val="left" w:pos="0"/>
          <w:tab w:val="left" w:pos="709"/>
        </w:tabs>
        <w:spacing w:line="276" w:lineRule="auto"/>
        <w:jc w:val="center"/>
        <w:rPr>
          <w:b/>
        </w:rPr>
      </w:pPr>
      <w:r w:rsidRPr="000231C2">
        <w:rPr>
          <w:b/>
        </w:rPr>
        <w:t xml:space="preserve">§ </w:t>
      </w:r>
      <w:r w:rsidR="00227E3A" w:rsidRPr="000231C2">
        <w:rPr>
          <w:b/>
        </w:rPr>
        <w:t>5</w:t>
      </w:r>
    </w:p>
    <w:p w14:paraId="26712B4F" w14:textId="77777777" w:rsidR="00D44827" w:rsidRPr="000231C2" w:rsidRDefault="00D44827" w:rsidP="000231C2">
      <w:pPr>
        <w:pStyle w:val="Standard"/>
        <w:tabs>
          <w:tab w:val="left" w:pos="0"/>
          <w:tab w:val="left" w:pos="709"/>
        </w:tabs>
        <w:spacing w:line="276" w:lineRule="auto"/>
        <w:jc w:val="center"/>
        <w:rPr>
          <w:b/>
          <w:bCs/>
        </w:rPr>
      </w:pPr>
      <w:r w:rsidRPr="000231C2">
        <w:rPr>
          <w:b/>
          <w:bCs/>
        </w:rPr>
        <w:t>WYNAGRODZENIE I WARUNKI PŁATNOŚCI</w:t>
      </w:r>
    </w:p>
    <w:p w14:paraId="5E972EDE" w14:textId="28199D90" w:rsidR="006E7FB2" w:rsidRPr="000231C2" w:rsidRDefault="00D44827">
      <w:pPr>
        <w:pStyle w:val="Standard"/>
        <w:numPr>
          <w:ilvl w:val="0"/>
          <w:numId w:val="8"/>
        </w:numPr>
        <w:spacing w:line="276" w:lineRule="auto"/>
        <w:ind w:left="284" w:hanging="284"/>
        <w:jc w:val="both"/>
      </w:pPr>
      <w:r w:rsidRPr="000231C2">
        <w:t>Za realizację przedmiotu umowy Wykonawca otrzyma</w:t>
      </w:r>
      <w:r w:rsidR="006359DC" w:rsidRPr="000231C2">
        <w:t xml:space="preserve"> </w:t>
      </w:r>
      <w:r w:rsidR="00D6583A" w:rsidRPr="000231C2">
        <w:t>ryczałtowe</w:t>
      </w:r>
      <w:r w:rsidR="006359DC" w:rsidRPr="000231C2">
        <w:t xml:space="preserve"> </w:t>
      </w:r>
      <w:r w:rsidRPr="000231C2">
        <w:t>wynagrodzenie w wysokości</w:t>
      </w:r>
      <w:r w:rsidR="00182049" w:rsidRPr="000231C2">
        <w:t xml:space="preserve"> określonej w formularzu ofertowym</w:t>
      </w:r>
      <w:r w:rsidR="006F0CD7" w:rsidRPr="000231C2">
        <w:t xml:space="preserve"> tj.</w:t>
      </w:r>
      <w:r w:rsidR="003D40AC" w:rsidRPr="000231C2">
        <w:t>:</w:t>
      </w:r>
      <w:r w:rsidR="009F7BDE" w:rsidRPr="000231C2">
        <w:t xml:space="preserve"> </w:t>
      </w:r>
      <w:r w:rsidR="006F0CD7" w:rsidRPr="000231C2">
        <w:t xml:space="preserve">……………………… zł netto (słownie: …………………………….)  w tym …. % podatku VAT ……………..zł (słownie: ……………………………) co stanowi łącznie kwotę </w:t>
      </w:r>
      <w:r w:rsidR="009F7BDE" w:rsidRPr="000231C2">
        <w:t xml:space="preserve">…………………………. </w:t>
      </w:r>
      <w:r w:rsidR="002F1577" w:rsidRPr="000231C2">
        <w:t xml:space="preserve">zł </w:t>
      </w:r>
      <w:r w:rsidR="009F7BDE" w:rsidRPr="000231C2">
        <w:t>brutto (słownie:………………………………….)</w:t>
      </w:r>
      <w:r w:rsidR="00EA6643" w:rsidRPr="000231C2">
        <w:t>.</w:t>
      </w:r>
    </w:p>
    <w:p w14:paraId="68EDEB30" w14:textId="77777777" w:rsidR="006E7FB2" w:rsidRPr="000231C2" w:rsidRDefault="005C24DB">
      <w:pPr>
        <w:pStyle w:val="Standard"/>
        <w:numPr>
          <w:ilvl w:val="0"/>
          <w:numId w:val="8"/>
        </w:numPr>
        <w:spacing w:line="276" w:lineRule="auto"/>
        <w:ind w:left="284" w:hanging="284"/>
        <w:jc w:val="both"/>
      </w:pPr>
      <w:r w:rsidRPr="000231C2">
        <w:t>Wynagrodzenie, o którym mowa w ust. 1, pozostaje stałe i nie podlega waloryzacji w okresie realizacji umowy.</w:t>
      </w:r>
    </w:p>
    <w:p w14:paraId="0A6489E6" w14:textId="70D9C011" w:rsidR="006E7FB2" w:rsidRPr="000231C2" w:rsidRDefault="005C24DB">
      <w:pPr>
        <w:pStyle w:val="Standard"/>
        <w:numPr>
          <w:ilvl w:val="0"/>
          <w:numId w:val="8"/>
        </w:numPr>
        <w:spacing w:line="276" w:lineRule="auto"/>
        <w:ind w:left="284" w:hanging="284"/>
        <w:jc w:val="both"/>
      </w:pPr>
      <w:r w:rsidRPr="000231C2">
        <w:t>Rozliczenie wynagrodzenia, o którym mowa w ust. 1</w:t>
      </w:r>
      <w:r w:rsidR="00235ACE" w:rsidRPr="000231C2">
        <w:t xml:space="preserve"> niniejszej umowy</w:t>
      </w:r>
      <w:r w:rsidRPr="000231C2">
        <w:t xml:space="preserve">, nastąpi fakturą końcową – po </w:t>
      </w:r>
      <w:r w:rsidR="005661BE" w:rsidRPr="000231C2">
        <w:t xml:space="preserve">dostarczeniu dokumentacji powykonawczej określonej w </w:t>
      </w:r>
      <w:r w:rsidR="005661BE" w:rsidRPr="00D45FF1">
        <w:t xml:space="preserve">§ </w:t>
      </w:r>
      <w:r w:rsidR="00D45FF1" w:rsidRPr="00D45FF1">
        <w:t>7</w:t>
      </w:r>
      <w:r w:rsidR="005661BE" w:rsidRPr="00D45FF1">
        <w:t xml:space="preserve"> ust. </w:t>
      </w:r>
      <w:r w:rsidR="002F1577" w:rsidRPr="00D45FF1">
        <w:t>5</w:t>
      </w:r>
      <w:r w:rsidR="005661BE" w:rsidRPr="000231C2">
        <w:t xml:space="preserve"> i </w:t>
      </w:r>
      <w:r w:rsidRPr="000231C2">
        <w:t xml:space="preserve">podpisaniu </w:t>
      </w:r>
      <w:r w:rsidR="003718FF">
        <w:t xml:space="preserve">przez Strony </w:t>
      </w:r>
      <w:r w:rsidRPr="000231C2">
        <w:t xml:space="preserve">protokołu odbioru końcowego przedmiotu umowy, wystawioną nie później niż w ciągu </w:t>
      </w:r>
      <w:r w:rsidR="00182049" w:rsidRPr="000231C2">
        <w:t>3</w:t>
      </w:r>
      <w:r w:rsidRPr="000231C2">
        <w:t xml:space="preserve"> dni od daty podpisania protokołu.</w:t>
      </w:r>
    </w:p>
    <w:p w14:paraId="172DF77C" w14:textId="77777777" w:rsidR="00334C76" w:rsidRPr="000231C2" w:rsidRDefault="00334C76">
      <w:pPr>
        <w:pStyle w:val="Standard"/>
        <w:numPr>
          <w:ilvl w:val="0"/>
          <w:numId w:val="8"/>
        </w:numPr>
        <w:spacing w:line="276" w:lineRule="auto"/>
        <w:ind w:left="284" w:hanging="284"/>
        <w:jc w:val="both"/>
      </w:pPr>
      <w:r w:rsidRPr="000231C2">
        <w:t>Faktur</w:t>
      </w:r>
      <w:r w:rsidR="006E7FB2" w:rsidRPr="000231C2">
        <w:t>a</w:t>
      </w:r>
      <w:r w:rsidRPr="000231C2">
        <w:t xml:space="preserve"> za wykonany przedmiot umowy będ</w:t>
      </w:r>
      <w:r w:rsidR="006E7FB2" w:rsidRPr="000231C2">
        <w:t>zie</w:t>
      </w:r>
      <w:r w:rsidRPr="000231C2">
        <w:t xml:space="preserve"> wystawion</w:t>
      </w:r>
      <w:r w:rsidR="006E7FB2" w:rsidRPr="000231C2">
        <w:t>a</w:t>
      </w:r>
      <w:r w:rsidRPr="000231C2">
        <w:t xml:space="preserve"> na:</w:t>
      </w:r>
    </w:p>
    <w:p w14:paraId="597BFC8E" w14:textId="77777777" w:rsidR="00334C76" w:rsidRPr="000231C2" w:rsidRDefault="00334C76" w:rsidP="000231C2">
      <w:pPr>
        <w:spacing w:line="276" w:lineRule="auto"/>
        <w:ind w:left="284"/>
        <w:jc w:val="both"/>
      </w:pPr>
      <w:r w:rsidRPr="000231C2">
        <w:t>Gmina Zbuczyn</w:t>
      </w:r>
    </w:p>
    <w:p w14:paraId="0494A962" w14:textId="77777777" w:rsidR="00334C76" w:rsidRPr="000231C2" w:rsidRDefault="00334C76" w:rsidP="000231C2">
      <w:pPr>
        <w:spacing w:line="276" w:lineRule="auto"/>
        <w:ind w:left="284"/>
        <w:jc w:val="both"/>
      </w:pPr>
      <w:r w:rsidRPr="000231C2">
        <w:t>ul. Jana Pawła II 1</w:t>
      </w:r>
    </w:p>
    <w:p w14:paraId="5632C741" w14:textId="77777777" w:rsidR="00334C76" w:rsidRPr="000231C2" w:rsidRDefault="006E7FB2" w:rsidP="000231C2">
      <w:pPr>
        <w:spacing w:line="276" w:lineRule="auto"/>
        <w:ind w:firstLine="284"/>
        <w:jc w:val="both"/>
      </w:pPr>
      <w:r w:rsidRPr="000231C2">
        <w:t xml:space="preserve">08-106 </w:t>
      </w:r>
      <w:r w:rsidR="00334C76" w:rsidRPr="000231C2">
        <w:t>Zbuczyn</w:t>
      </w:r>
    </w:p>
    <w:p w14:paraId="7512DA5B" w14:textId="77777777" w:rsidR="006E7FB2" w:rsidRPr="000231C2" w:rsidRDefault="00334C76" w:rsidP="000231C2">
      <w:pPr>
        <w:spacing w:line="276" w:lineRule="auto"/>
        <w:ind w:left="284"/>
        <w:jc w:val="both"/>
      </w:pPr>
      <w:r w:rsidRPr="000231C2">
        <w:t>NIP 821-23-92-687</w:t>
      </w:r>
    </w:p>
    <w:p w14:paraId="6F4FDBC7" w14:textId="23EA6075" w:rsidR="006E7FB2" w:rsidRPr="000231C2" w:rsidRDefault="00DA2333">
      <w:pPr>
        <w:pStyle w:val="Akapitzlist"/>
        <w:numPr>
          <w:ilvl w:val="0"/>
          <w:numId w:val="8"/>
        </w:numPr>
        <w:spacing w:line="276" w:lineRule="auto"/>
        <w:ind w:left="284" w:hanging="284"/>
        <w:jc w:val="both"/>
      </w:pPr>
      <w:r w:rsidRPr="000231C2">
        <w:t xml:space="preserve">Zapłata wynagrodzenia nastąpi przelewem na rachunek bankowy Wykonawcy wskazany w fakturze w terminie </w:t>
      </w:r>
      <w:r w:rsidR="00EB2F5E" w:rsidRPr="000231C2">
        <w:t>14</w:t>
      </w:r>
      <w:r w:rsidRPr="000231C2">
        <w:t xml:space="preserve"> dni od dnia otrzymania prawidłowo wystawionej faktury VAT.</w:t>
      </w:r>
    </w:p>
    <w:p w14:paraId="65AF51E9" w14:textId="77777777" w:rsidR="006E7FB2" w:rsidRPr="000231C2" w:rsidRDefault="00334C76">
      <w:pPr>
        <w:pStyle w:val="Akapitzlist"/>
        <w:numPr>
          <w:ilvl w:val="0"/>
          <w:numId w:val="8"/>
        </w:numPr>
        <w:spacing w:line="276" w:lineRule="auto"/>
        <w:ind w:left="284" w:hanging="284"/>
        <w:jc w:val="both"/>
      </w:pPr>
      <w:r w:rsidRPr="000231C2">
        <w:t>Za termin zapłaty uznaje się dzień, w którym Zamawiający polecił swojemu bankowi przelać kwotę wynagrodzenia na rachunek bankowy Wykonawcy</w:t>
      </w:r>
      <w:r w:rsidR="00DF6C46" w:rsidRPr="000231C2">
        <w:t>.</w:t>
      </w:r>
    </w:p>
    <w:p w14:paraId="11E631C9" w14:textId="77777777" w:rsidR="00DF6C46" w:rsidRPr="000231C2" w:rsidRDefault="00DF6C46">
      <w:pPr>
        <w:pStyle w:val="Akapitzlist"/>
        <w:numPr>
          <w:ilvl w:val="0"/>
          <w:numId w:val="8"/>
        </w:numPr>
        <w:spacing w:line="276" w:lineRule="auto"/>
        <w:ind w:left="284" w:hanging="284"/>
        <w:jc w:val="both"/>
      </w:pPr>
      <w:r w:rsidRPr="000231C2">
        <w:t>Wykonawca, będący płatnikiem VAT oświadcza, że rachunek bankowy wskazany w umowie:</w:t>
      </w:r>
    </w:p>
    <w:p w14:paraId="4710B334" w14:textId="77777777" w:rsidR="00DF6C46" w:rsidRPr="000231C2" w:rsidRDefault="00DF6C46" w:rsidP="000231C2">
      <w:pPr>
        <w:pStyle w:val="Standard"/>
        <w:spacing w:line="276" w:lineRule="auto"/>
        <w:ind w:left="284"/>
        <w:jc w:val="both"/>
      </w:pPr>
      <w:r w:rsidRPr="000231C2">
        <w:t>1) jest rachunkiem umożliwiającym płatność w ramach metody podzielonej płatności,</w:t>
      </w:r>
    </w:p>
    <w:p w14:paraId="66B79ACB" w14:textId="77777777" w:rsidR="00DF6C46" w:rsidRPr="000231C2" w:rsidRDefault="00DF6C46" w:rsidP="000231C2">
      <w:pPr>
        <w:pStyle w:val="Standard"/>
        <w:spacing w:line="276" w:lineRule="auto"/>
        <w:ind w:left="284"/>
        <w:jc w:val="both"/>
      </w:pPr>
      <w:r w:rsidRPr="000231C2">
        <w:t xml:space="preserve">2) jest rachunkiem znajdującym się w elektronicznym wykazie podmiotów prowadzonych od 1 </w:t>
      </w:r>
      <w:r w:rsidRPr="000231C2">
        <w:lastRenderedPageBreak/>
        <w:t>września 2019 r. przez Szefa Krajowej Administracji Skarbowej, o którym mowa w ustawie o podatku od towarów i usług.</w:t>
      </w:r>
    </w:p>
    <w:p w14:paraId="2CBA53D6" w14:textId="77777777" w:rsidR="00D44827" w:rsidRPr="000231C2" w:rsidRDefault="00D44827" w:rsidP="000231C2">
      <w:pPr>
        <w:pStyle w:val="Standard"/>
        <w:spacing w:line="276" w:lineRule="auto"/>
      </w:pPr>
    </w:p>
    <w:p w14:paraId="032EF66A" w14:textId="1F1ADAD0" w:rsidR="00D44827" w:rsidRPr="000231C2" w:rsidRDefault="00D44827" w:rsidP="000231C2">
      <w:pPr>
        <w:pStyle w:val="Standard"/>
        <w:spacing w:line="276" w:lineRule="auto"/>
        <w:jc w:val="center"/>
        <w:rPr>
          <w:b/>
        </w:rPr>
      </w:pPr>
      <w:r w:rsidRPr="000231C2">
        <w:rPr>
          <w:b/>
        </w:rPr>
        <w:t xml:space="preserve">§ </w:t>
      </w:r>
      <w:r w:rsidR="00227E3A" w:rsidRPr="000231C2">
        <w:rPr>
          <w:b/>
        </w:rPr>
        <w:t>6</w:t>
      </w:r>
    </w:p>
    <w:p w14:paraId="3BAFE06E" w14:textId="77777777" w:rsidR="00D44827" w:rsidRPr="000231C2" w:rsidRDefault="00D44827" w:rsidP="000231C2">
      <w:pPr>
        <w:pStyle w:val="Standard"/>
        <w:tabs>
          <w:tab w:val="left" w:pos="0"/>
          <w:tab w:val="left" w:pos="709"/>
        </w:tabs>
        <w:spacing w:line="276" w:lineRule="auto"/>
        <w:jc w:val="center"/>
        <w:rPr>
          <w:b/>
        </w:rPr>
      </w:pPr>
      <w:r w:rsidRPr="000231C2">
        <w:rPr>
          <w:b/>
        </w:rPr>
        <w:t>KARY UMOWNE</w:t>
      </w:r>
    </w:p>
    <w:p w14:paraId="65419DF9" w14:textId="3E325207" w:rsidR="00D44827" w:rsidRPr="000231C2" w:rsidRDefault="003718FF">
      <w:pPr>
        <w:pStyle w:val="Standard"/>
        <w:numPr>
          <w:ilvl w:val="6"/>
          <w:numId w:val="3"/>
        </w:numPr>
        <w:spacing w:line="276" w:lineRule="auto"/>
        <w:ind w:left="284"/>
        <w:jc w:val="both"/>
      </w:pPr>
      <w:r>
        <w:t xml:space="preserve">Wykonawca zapłaci Zamawiającemu </w:t>
      </w:r>
      <w:r w:rsidR="00D44827" w:rsidRPr="000231C2">
        <w:t>kary umowne:</w:t>
      </w:r>
    </w:p>
    <w:p w14:paraId="21564B46" w14:textId="2778F635" w:rsidR="00D44827" w:rsidRPr="000231C2" w:rsidRDefault="00DA2333">
      <w:pPr>
        <w:pStyle w:val="Standard"/>
        <w:numPr>
          <w:ilvl w:val="0"/>
          <w:numId w:val="4"/>
        </w:numPr>
        <w:spacing w:line="276" w:lineRule="auto"/>
        <w:ind w:left="709" w:hanging="425"/>
        <w:jc w:val="both"/>
      </w:pPr>
      <w:r w:rsidRPr="000231C2">
        <w:t xml:space="preserve">W przypadku odstąpienia przez Zamawiającego od umowy z przyczyn leżących po stronie Wykonawcy w wysokości </w:t>
      </w:r>
      <w:r w:rsidR="006A6354" w:rsidRPr="000231C2">
        <w:t>10</w:t>
      </w:r>
      <w:r w:rsidRPr="000231C2">
        <w:t xml:space="preserve"> % wynagrodzenia umownego </w:t>
      </w:r>
      <w:r w:rsidR="003718FF">
        <w:t>brutto (</w:t>
      </w:r>
      <w:r w:rsidRPr="000231C2">
        <w:t>z podatkiem VAT</w:t>
      </w:r>
      <w:r w:rsidR="003718FF">
        <w:t>)</w:t>
      </w:r>
      <w:r w:rsidRPr="000231C2">
        <w:t xml:space="preserve"> ustalonego w </w:t>
      </w:r>
      <w:r w:rsidR="004A1EFC" w:rsidRPr="000231C2">
        <w:t>§</w:t>
      </w:r>
      <w:r w:rsidR="00227E3A" w:rsidRPr="000231C2">
        <w:t xml:space="preserve"> 5</w:t>
      </w:r>
      <w:r w:rsidRPr="000231C2">
        <w:t xml:space="preserve"> ust. 1 umowy</w:t>
      </w:r>
      <w:r w:rsidR="00D44827" w:rsidRPr="000231C2">
        <w:t>;</w:t>
      </w:r>
    </w:p>
    <w:p w14:paraId="069292E7" w14:textId="792E8EC6" w:rsidR="00A772AD" w:rsidRPr="000231C2" w:rsidRDefault="00A772AD">
      <w:pPr>
        <w:pStyle w:val="Standard"/>
        <w:numPr>
          <w:ilvl w:val="0"/>
          <w:numId w:val="4"/>
        </w:numPr>
        <w:spacing w:line="276" w:lineRule="auto"/>
        <w:ind w:left="709" w:hanging="425"/>
        <w:jc w:val="both"/>
      </w:pPr>
      <w:r w:rsidRPr="000231C2">
        <w:t>Z tytułu nieterminowej realizacji przedmiotu umowy w wysokości 0,</w:t>
      </w:r>
      <w:r w:rsidR="006A6354" w:rsidRPr="000231C2">
        <w:t>5</w:t>
      </w:r>
      <w:r w:rsidRPr="000231C2">
        <w:t xml:space="preserve"> % wynagrodzenia umownego </w:t>
      </w:r>
      <w:r w:rsidR="003718FF">
        <w:t>brutto (</w:t>
      </w:r>
      <w:r w:rsidRPr="000231C2">
        <w:t>z podatkiem VAT</w:t>
      </w:r>
      <w:r w:rsidR="003718FF">
        <w:t>)</w:t>
      </w:r>
      <w:r w:rsidRPr="000231C2">
        <w:t xml:space="preserve"> ustalonego w </w:t>
      </w:r>
      <w:r w:rsidR="004A1EFC" w:rsidRPr="000231C2">
        <w:t>§</w:t>
      </w:r>
      <w:r w:rsidR="00227E3A" w:rsidRPr="000231C2">
        <w:t xml:space="preserve"> 5</w:t>
      </w:r>
      <w:r w:rsidRPr="000231C2">
        <w:t xml:space="preserve"> ust. 1 za każdy dzień zwłoki,</w:t>
      </w:r>
    </w:p>
    <w:p w14:paraId="00400DA9" w14:textId="7D7BFE75" w:rsidR="004A1EFC" w:rsidRPr="000231C2" w:rsidRDefault="004A1EFC">
      <w:pPr>
        <w:widowControl/>
        <w:numPr>
          <w:ilvl w:val="0"/>
          <w:numId w:val="4"/>
        </w:numPr>
        <w:spacing w:line="276" w:lineRule="auto"/>
        <w:ind w:right="-113"/>
        <w:jc w:val="both"/>
        <w:textAlignment w:val="auto"/>
      </w:pPr>
      <w:r w:rsidRPr="000231C2">
        <w:t xml:space="preserve">z tytułu nieterminowego usunięcia wad stwierdzonych przy odbiorze lub w okresie gwarancji jakości lub rękojmi za wady w wysokości 0,2 % wynagrodzenia umownego brutto </w:t>
      </w:r>
      <w:r w:rsidR="003718FF">
        <w:t xml:space="preserve">(z podatkiem VAT) </w:t>
      </w:r>
      <w:r w:rsidRPr="000231C2">
        <w:t xml:space="preserve">ustalonego w § </w:t>
      </w:r>
      <w:r w:rsidR="00227E3A" w:rsidRPr="000231C2">
        <w:t>5</w:t>
      </w:r>
      <w:r w:rsidRPr="000231C2">
        <w:t xml:space="preserve"> ust.1 za każdy rozpoczęty dzień zwłoki w stosunku do określonego zgodnie z postanowieniami Umowy.</w:t>
      </w:r>
    </w:p>
    <w:p w14:paraId="5574BDC6" w14:textId="6F9DFD52" w:rsidR="00A8361E" w:rsidRPr="000231C2" w:rsidRDefault="00D44827">
      <w:pPr>
        <w:pStyle w:val="Standard"/>
        <w:numPr>
          <w:ilvl w:val="0"/>
          <w:numId w:val="11"/>
        </w:numPr>
        <w:spacing w:line="276" w:lineRule="auto"/>
        <w:ind w:left="284"/>
        <w:jc w:val="both"/>
      </w:pPr>
      <w:r w:rsidRPr="000231C2">
        <w:t xml:space="preserve">Zamawiający ma prawo potrącić z każdej wystawionej faktury naliczone kary umowne, na co Wykonawca wyraża </w:t>
      </w:r>
      <w:r w:rsidR="00A8361E" w:rsidRPr="000231C2">
        <w:t xml:space="preserve">bezwarunkową </w:t>
      </w:r>
      <w:r w:rsidRPr="000231C2">
        <w:t xml:space="preserve">zgodę. </w:t>
      </w:r>
    </w:p>
    <w:p w14:paraId="7AA13A4E" w14:textId="1B0C388A" w:rsidR="00C011C2" w:rsidRDefault="00C011C2">
      <w:pPr>
        <w:pStyle w:val="Standard"/>
        <w:numPr>
          <w:ilvl w:val="0"/>
          <w:numId w:val="6"/>
        </w:numPr>
        <w:tabs>
          <w:tab w:val="clear" w:pos="720"/>
        </w:tabs>
        <w:spacing w:line="276" w:lineRule="auto"/>
        <w:ind w:left="284"/>
        <w:jc w:val="both"/>
      </w:pPr>
      <w:r w:rsidRPr="000231C2">
        <w:t xml:space="preserve">Łączna maksymalna wysokość kar umownych, których może dochodzić Zamawiający od Wykonawcy, nie może przekroczyć </w:t>
      </w:r>
      <w:r w:rsidR="00D104E3" w:rsidRPr="000231C2">
        <w:t>30</w:t>
      </w:r>
      <w:r w:rsidRPr="000231C2">
        <w:t xml:space="preserve"> % całkowitego wynagrodzenia brutto, o którym mowa w </w:t>
      </w:r>
      <w:r w:rsidR="004A1EFC" w:rsidRPr="000231C2">
        <w:t xml:space="preserve">§ </w:t>
      </w:r>
      <w:r w:rsidR="000231C2" w:rsidRPr="000231C2">
        <w:t>5</w:t>
      </w:r>
      <w:r w:rsidRPr="000231C2">
        <w:t xml:space="preserve"> ust. 1 </w:t>
      </w:r>
      <w:r w:rsidR="005661BE" w:rsidRPr="000231C2">
        <w:t>u</w:t>
      </w:r>
      <w:r w:rsidRPr="000231C2">
        <w:t>mowy.</w:t>
      </w:r>
    </w:p>
    <w:p w14:paraId="40697E61" w14:textId="2A8C29D1" w:rsidR="003718FF" w:rsidRPr="000231C2" w:rsidRDefault="003718FF">
      <w:pPr>
        <w:pStyle w:val="Standard"/>
        <w:numPr>
          <w:ilvl w:val="0"/>
          <w:numId w:val="6"/>
        </w:numPr>
        <w:tabs>
          <w:tab w:val="clear" w:pos="720"/>
        </w:tabs>
        <w:spacing w:line="276" w:lineRule="auto"/>
        <w:ind w:left="284"/>
        <w:jc w:val="both"/>
      </w:pPr>
      <w:r>
        <w:t>Zamawiający jest uprawniony do dochodzenia odszkodowania przenoszącego wysokość zastrzeżonych kar umownych na zasadach ogólnych.</w:t>
      </w:r>
    </w:p>
    <w:p w14:paraId="324069B7" w14:textId="77777777" w:rsidR="00D44827" w:rsidRPr="000231C2" w:rsidRDefault="00D44827" w:rsidP="000231C2">
      <w:pPr>
        <w:pStyle w:val="Standard"/>
        <w:tabs>
          <w:tab w:val="left" w:pos="1134"/>
        </w:tabs>
        <w:spacing w:line="276" w:lineRule="auto"/>
        <w:jc w:val="both"/>
      </w:pPr>
    </w:p>
    <w:p w14:paraId="6C244CAC" w14:textId="75ED9815" w:rsidR="00D44827" w:rsidRPr="000231C2" w:rsidRDefault="00D44827" w:rsidP="000231C2">
      <w:pPr>
        <w:pStyle w:val="Standard"/>
        <w:tabs>
          <w:tab w:val="left" w:pos="1134"/>
        </w:tabs>
        <w:spacing w:line="276" w:lineRule="auto"/>
        <w:jc w:val="center"/>
        <w:rPr>
          <w:b/>
        </w:rPr>
      </w:pPr>
      <w:r w:rsidRPr="000231C2">
        <w:rPr>
          <w:b/>
        </w:rPr>
        <w:t xml:space="preserve">§ </w:t>
      </w:r>
      <w:r w:rsidR="003F108C">
        <w:rPr>
          <w:b/>
        </w:rPr>
        <w:t>7</w:t>
      </w:r>
    </w:p>
    <w:p w14:paraId="1F572D0D" w14:textId="1838FFD7" w:rsidR="003E246F" w:rsidRPr="000231C2" w:rsidRDefault="008F4E3D" w:rsidP="000231C2">
      <w:pPr>
        <w:pStyle w:val="Standard"/>
        <w:tabs>
          <w:tab w:val="left" w:pos="1134"/>
        </w:tabs>
        <w:spacing w:line="276" w:lineRule="auto"/>
        <w:jc w:val="center"/>
        <w:rPr>
          <w:b/>
        </w:rPr>
      </w:pPr>
      <w:r w:rsidRPr="000231C2">
        <w:rPr>
          <w:b/>
        </w:rPr>
        <w:t>ODBIÓR PRZEDMIOTU UMOWY</w:t>
      </w:r>
    </w:p>
    <w:p w14:paraId="6E682123" w14:textId="77777777" w:rsidR="00EB2F5E" w:rsidRPr="000231C2" w:rsidRDefault="003E246F">
      <w:pPr>
        <w:pStyle w:val="Default"/>
        <w:numPr>
          <w:ilvl w:val="0"/>
          <w:numId w:val="7"/>
        </w:numPr>
        <w:spacing w:line="276" w:lineRule="auto"/>
        <w:jc w:val="both"/>
        <w:rPr>
          <w:rFonts w:ascii="Times New Roman" w:hAnsi="Times New Roman" w:cs="Times New Roman"/>
        </w:rPr>
      </w:pPr>
      <w:r w:rsidRPr="000231C2">
        <w:rPr>
          <w:rFonts w:ascii="Times New Roman" w:hAnsi="Times New Roman" w:cs="Times New Roman"/>
        </w:rPr>
        <w:t xml:space="preserve">Wykonawca zgłosi Zamawiającemu gotowość do odbioru, po całkowitym zakończeniu wszystkich czynności składających się na przedmiot </w:t>
      </w:r>
      <w:r w:rsidR="00EB2F5E" w:rsidRPr="000231C2">
        <w:rPr>
          <w:rFonts w:ascii="Times New Roman" w:hAnsi="Times New Roman" w:cs="Times New Roman"/>
        </w:rPr>
        <w:t>u</w:t>
      </w:r>
      <w:r w:rsidRPr="000231C2">
        <w:rPr>
          <w:rFonts w:ascii="Times New Roman" w:hAnsi="Times New Roman" w:cs="Times New Roman"/>
        </w:rPr>
        <w:t xml:space="preserve">mowy, pismem złożonym Zamawiającemu. </w:t>
      </w:r>
    </w:p>
    <w:p w14:paraId="2BCC3E9E" w14:textId="77777777" w:rsidR="003E246F" w:rsidRPr="000231C2" w:rsidRDefault="003E246F">
      <w:pPr>
        <w:pStyle w:val="Default"/>
        <w:numPr>
          <w:ilvl w:val="0"/>
          <w:numId w:val="7"/>
        </w:numPr>
        <w:spacing w:line="276" w:lineRule="auto"/>
        <w:jc w:val="both"/>
        <w:rPr>
          <w:rFonts w:ascii="Times New Roman" w:hAnsi="Times New Roman" w:cs="Times New Roman"/>
        </w:rPr>
      </w:pPr>
      <w:r w:rsidRPr="000231C2">
        <w:rPr>
          <w:rFonts w:ascii="Times New Roman" w:hAnsi="Times New Roman" w:cs="Times New Roman"/>
        </w:rPr>
        <w:t xml:space="preserve">Potwierdzeniem wykonania przedmiotu umowy będzie </w:t>
      </w:r>
      <w:r w:rsidR="00EB2F5E" w:rsidRPr="000231C2">
        <w:rPr>
          <w:rFonts w:ascii="Times New Roman" w:hAnsi="Times New Roman" w:cs="Times New Roman"/>
        </w:rPr>
        <w:t>p</w:t>
      </w:r>
      <w:r w:rsidRPr="000231C2">
        <w:rPr>
          <w:rFonts w:ascii="Times New Roman" w:hAnsi="Times New Roman" w:cs="Times New Roman"/>
        </w:rPr>
        <w:t xml:space="preserve">rotokół </w:t>
      </w:r>
      <w:r w:rsidR="00EB2F5E" w:rsidRPr="000231C2">
        <w:rPr>
          <w:rFonts w:ascii="Times New Roman" w:hAnsi="Times New Roman" w:cs="Times New Roman"/>
        </w:rPr>
        <w:t>o</w:t>
      </w:r>
      <w:r w:rsidRPr="000231C2">
        <w:rPr>
          <w:rFonts w:ascii="Times New Roman" w:hAnsi="Times New Roman" w:cs="Times New Roman"/>
        </w:rPr>
        <w:t xml:space="preserve">dbioru podpisany przez obie </w:t>
      </w:r>
      <w:r w:rsidR="00EB2F5E" w:rsidRPr="000231C2">
        <w:rPr>
          <w:rFonts w:ascii="Times New Roman" w:hAnsi="Times New Roman" w:cs="Times New Roman"/>
        </w:rPr>
        <w:t>s</w:t>
      </w:r>
      <w:r w:rsidRPr="000231C2">
        <w:rPr>
          <w:rFonts w:ascii="Times New Roman" w:hAnsi="Times New Roman" w:cs="Times New Roman"/>
        </w:rPr>
        <w:t xml:space="preserve">trony </w:t>
      </w:r>
      <w:r w:rsidR="00EB2F5E" w:rsidRPr="000231C2">
        <w:rPr>
          <w:rFonts w:ascii="Times New Roman" w:hAnsi="Times New Roman" w:cs="Times New Roman"/>
        </w:rPr>
        <w:t>u</w:t>
      </w:r>
      <w:r w:rsidRPr="000231C2">
        <w:rPr>
          <w:rFonts w:ascii="Times New Roman" w:hAnsi="Times New Roman" w:cs="Times New Roman"/>
        </w:rPr>
        <w:t xml:space="preserve">mowy. </w:t>
      </w:r>
    </w:p>
    <w:p w14:paraId="558AF376" w14:textId="3615A7FF" w:rsidR="003E246F" w:rsidRPr="000231C2" w:rsidRDefault="003E246F">
      <w:pPr>
        <w:pStyle w:val="Default"/>
        <w:numPr>
          <w:ilvl w:val="0"/>
          <w:numId w:val="7"/>
        </w:numPr>
        <w:spacing w:line="276" w:lineRule="auto"/>
        <w:jc w:val="both"/>
        <w:rPr>
          <w:rFonts w:ascii="Times New Roman" w:hAnsi="Times New Roman" w:cs="Times New Roman"/>
        </w:rPr>
      </w:pPr>
      <w:r w:rsidRPr="000231C2">
        <w:rPr>
          <w:rFonts w:ascii="Times New Roman" w:hAnsi="Times New Roman" w:cs="Times New Roman"/>
        </w:rPr>
        <w:t xml:space="preserve">Zamawiający wyznaczy termin i rozpocznie odbiór przedmiotu umowy w ciągu </w:t>
      </w:r>
      <w:r w:rsidR="002F1577" w:rsidRPr="000231C2">
        <w:rPr>
          <w:rFonts w:ascii="Times New Roman" w:hAnsi="Times New Roman" w:cs="Times New Roman"/>
        </w:rPr>
        <w:t>7</w:t>
      </w:r>
      <w:r w:rsidRPr="000231C2">
        <w:rPr>
          <w:rFonts w:ascii="Times New Roman" w:hAnsi="Times New Roman" w:cs="Times New Roman"/>
        </w:rPr>
        <w:t xml:space="preserve"> dni robocz</w:t>
      </w:r>
      <w:r w:rsidR="002F1577" w:rsidRPr="000231C2">
        <w:rPr>
          <w:rFonts w:ascii="Times New Roman" w:hAnsi="Times New Roman" w:cs="Times New Roman"/>
        </w:rPr>
        <w:t>ych</w:t>
      </w:r>
      <w:r w:rsidRPr="000231C2">
        <w:rPr>
          <w:rFonts w:ascii="Times New Roman" w:hAnsi="Times New Roman" w:cs="Times New Roman"/>
        </w:rPr>
        <w:t xml:space="preserve"> od daty zawiadomienia go</w:t>
      </w:r>
      <w:r w:rsidR="00605BBC" w:rsidRPr="000231C2">
        <w:rPr>
          <w:rFonts w:ascii="Times New Roman" w:hAnsi="Times New Roman" w:cs="Times New Roman"/>
        </w:rPr>
        <w:t xml:space="preserve"> o</w:t>
      </w:r>
      <w:r w:rsidRPr="000231C2">
        <w:rPr>
          <w:rFonts w:ascii="Times New Roman" w:hAnsi="Times New Roman" w:cs="Times New Roman"/>
        </w:rPr>
        <w:t xml:space="preserve"> gotowości </w:t>
      </w:r>
      <w:r w:rsidR="00605BBC" w:rsidRPr="000231C2">
        <w:rPr>
          <w:rFonts w:ascii="Times New Roman" w:hAnsi="Times New Roman" w:cs="Times New Roman"/>
        </w:rPr>
        <w:t>do odbioru</w:t>
      </w:r>
      <w:r w:rsidRPr="000231C2">
        <w:rPr>
          <w:rFonts w:ascii="Times New Roman" w:hAnsi="Times New Roman" w:cs="Times New Roman"/>
        </w:rPr>
        <w:t xml:space="preserve">. </w:t>
      </w:r>
    </w:p>
    <w:p w14:paraId="4EAADB52" w14:textId="520B2383" w:rsidR="003E246F" w:rsidRPr="000231C2" w:rsidRDefault="003E246F">
      <w:pPr>
        <w:pStyle w:val="Default"/>
        <w:numPr>
          <w:ilvl w:val="0"/>
          <w:numId w:val="7"/>
        </w:numPr>
        <w:spacing w:line="276" w:lineRule="auto"/>
        <w:jc w:val="both"/>
        <w:rPr>
          <w:rFonts w:ascii="Times New Roman" w:hAnsi="Times New Roman" w:cs="Times New Roman"/>
        </w:rPr>
      </w:pPr>
      <w:r w:rsidRPr="000231C2">
        <w:rPr>
          <w:rFonts w:ascii="Times New Roman" w:hAnsi="Times New Roman" w:cs="Times New Roman"/>
        </w:rPr>
        <w:t>W trakcie odbioru sprawdzana będzie kompletność dostarczonego sprzętu i urządzeń wraz z dokumentacją powykonawczą potwierdzając</w:t>
      </w:r>
      <w:r w:rsidR="00CB280D" w:rsidRPr="000231C2">
        <w:rPr>
          <w:rFonts w:ascii="Times New Roman" w:hAnsi="Times New Roman" w:cs="Times New Roman"/>
        </w:rPr>
        <w:t>ą</w:t>
      </w:r>
      <w:r w:rsidRPr="000231C2">
        <w:rPr>
          <w:rFonts w:ascii="Times New Roman" w:hAnsi="Times New Roman" w:cs="Times New Roman"/>
        </w:rPr>
        <w:t xml:space="preserve"> wykonanie przedmiotu </w:t>
      </w:r>
      <w:r w:rsidR="00FB66DB" w:rsidRPr="000231C2">
        <w:rPr>
          <w:rFonts w:ascii="Times New Roman" w:hAnsi="Times New Roman" w:cs="Times New Roman"/>
        </w:rPr>
        <w:t>u</w:t>
      </w:r>
      <w:r w:rsidRPr="000231C2">
        <w:rPr>
          <w:rFonts w:ascii="Times New Roman" w:hAnsi="Times New Roman" w:cs="Times New Roman"/>
        </w:rPr>
        <w:t xml:space="preserve">mowy zgodnie z wymaganiami Zamawiającego. </w:t>
      </w:r>
    </w:p>
    <w:p w14:paraId="7AF76009" w14:textId="52935F95" w:rsidR="003E246F" w:rsidRPr="000231C2" w:rsidRDefault="003E246F">
      <w:pPr>
        <w:pStyle w:val="Default"/>
        <w:numPr>
          <w:ilvl w:val="0"/>
          <w:numId w:val="7"/>
        </w:numPr>
        <w:spacing w:line="276" w:lineRule="auto"/>
        <w:jc w:val="both"/>
        <w:rPr>
          <w:rFonts w:ascii="Times New Roman" w:hAnsi="Times New Roman" w:cs="Times New Roman"/>
          <w:color w:val="auto"/>
        </w:rPr>
      </w:pPr>
      <w:r w:rsidRPr="000231C2">
        <w:rPr>
          <w:rFonts w:ascii="Times New Roman" w:hAnsi="Times New Roman" w:cs="Times New Roman"/>
          <w:color w:val="auto"/>
        </w:rPr>
        <w:t xml:space="preserve">Wykonawca zobowiązany jest do przekazania Zamawiającemu </w:t>
      </w:r>
      <w:r w:rsidR="00605BBC" w:rsidRPr="000231C2">
        <w:rPr>
          <w:rFonts w:ascii="Times New Roman" w:hAnsi="Times New Roman" w:cs="Times New Roman"/>
          <w:color w:val="auto"/>
        </w:rPr>
        <w:t>wraz ze zgłoszeniem gotowości do odbioru</w:t>
      </w:r>
      <w:r w:rsidRPr="000231C2">
        <w:rPr>
          <w:rFonts w:ascii="Times New Roman" w:hAnsi="Times New Roman" w:cs="Times New Roman"/>
          <w:color w:val="auto"/>
        </w:rPr>
        <w:t xml:space="preserve">, </w:t>
      </w:r>
      <w:r w:rsidR="00FB66DB" w:rsidRPr="000231C2">
        <w:rPr>
          <w:rFonts w:ascii="Times New Roman" w:hAnsi="Times New Roman" w:cs="Times New Roman"/>
          <w:b/>
          <w:bCs/>
          <w:color w:val="auto"/>
        </w:rPr>
        <w:t>d</w:t>
      </w:r>
      <w:r w:rsidRPr="000231C2">
        <w:rPr>
          <w:rFonts w:ascii="Times New Roman" w:hAnsi="Times New Roman" w:cs="Times New Roman"/>
          <w:b/>
          <w:bCs/>
          <w:color w:val="auto"/>
        </w:rPr>
        <w:t xml:space="preserve">okumentacji </w:t>
      </w:r>
      <w:r w:rsidR="00FB66DB" w:rsidRPr="000231C2">
        <w:rPr>
          <w:rFonts w:ascii="Times New Roman" w:hAnsi="Times New Roman" w:cs="Times New Roman"/>
          <w:b/>
          <w:bCs/>
          <w:color w:val="auto"/>
        </w:rPr>
        <w:t>p</w:t>
      </w:r>
      <w:r w:rsidRPr="000231C2">
        <w:rPr>
          <w:rFonts w:ascii="Times New Roman" w:hAnsi="Times New Roman" w:cs="Times New Roman"/>
          <w:b/>
          <w:bCs/>
          <w:color w:val="auto"/>
        </w:rPr>
        <w:t xml:space="preserve">owykonawczej w ilości </w:t>
      </w:r>
      <w:r w:rsidR="00F971A2" w:rsidRPr="000231C2">
        <w:rPr>
          <w:rFonts w:ascii="Times New Roman" w:hAnsi="Times New Roman" w:cs="Times New Roman"/>
          <w:b/>
          <w:bCs/>
          <w:color w:val="auto"/>
        </w:rPr>
        <w:t>2</w:t>
      </w:r>
      <w:r w:rsidRPr="000231C2">
        <w:rPr>
          <w:rFonts w:ascii="Times New Roman" w:hAnsi="Times New Roman" w:cs="Times New Roman"/>
          <w:b/>
          <w:bCs/>
          <w:color w:val="auto"/>
        </w:rPr>
        <w:t xml:space="preserve"> egz</w:t>
      </w:r>
      <w:r w:rsidRPr="000231C2">
        <w:rPr>
          <w:rFonts w:ascii="Times New Roman" w:hAnsi="Times New Roman" w:cs="Times New Roman"/>
          <w:color w:val="auto"/>
        </w:rPr>
        <w:t>.</w:t>
      </w:r>
      <w:r w:rsidRPr="000231C2">
        <w:rPr>
          <w:rFonts w:ascii="Times New Roman" w:hAnsi="Times New Roman" w:cs="Times New Roman"/>
          <w:b/>
          <w:color w:val="auto"/>
        </w:rPr>
        <w:t xml:space="preserve"> </w:t>
      </w:r>
      <w:r w:rsidR="00F971A2" w:rsidRPr="000231C2">
        <w:rPr>
          <w:rFonts w:ascii="Times New Roman" w:hAnsi="Times New Roman" w:cs="Times New Roman"/>
          <w:b/>
          <w:color w:val="auto"/>
        </w:rPr>
        <w:t>dla każdego obiektu</w:t>
      </w:r>
      <w:r w:rsidRPr="000231C2">
        <w:rPr>
          <w:rFonts w:ascii="Times New Roman" w:hAnsi="Times New Roman" w:cs="Times New Roman"/>
          <w:color w:val="auto"/>
        </w:rPr>
        <w:t>, któr</w:t>
      </w:r>
      <w:r w:rsidR="00F971A2" w:rsidRPr="000231C2">
        <w:rPr>
          <w:rFonts w:ascii="Times New Roman" w:hAnsi="Times New Roman" w:cs="Times New Roman"/>
          <w:color w:val="auto"/>
        </w:rPr>
        <w:t>a</w:t>
      </w:r>
      <w:r w:rsidRPr="000231C2">
        <w:rPr>
          <w:rFonts w:ascii="Times New Roman" w:hAnsi="Times New Roman" w:cs="Times New Roman"/>
          <w:color w:val="auto"/>
        </w:rPr>
        <w:t xml:space="preserve"> będ</w:t>
      </w:r>
      <w:r w:rsidR="00F971A2" w:rsidRPr="000231C2">
        <w:rPr>
          <w:rFonts w:ascii="Times New Roman" w:hAnsi="Times New Roman" w:cs="Times New Roman"/>
          <w:color w:val="auto"/>
        </w:rPr>
        <w:t>zie</w:t>
      </w:r>
      <w:r w:rsidRPr="000231C2">
        <w:rPr>
          <w:rFonts w:ascii="Times New Roman" w:hAnsi="Times New Roman" w:cs="Times New Roman"/>
          <w:color w:val="auto"/>
        </w:rPr>
        <w:t xml:space="preserve"> się składać z: </w:t>
      </w:r>
    </w:p>
    <w:p w14:paraId="7F2C4190" w14:textId="56BF0DAE" w:rsidR="003E246F" w:rsidRPr="000231C2" w:rsidRDefault="00671849">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color w:val="auto"/>
        </w:rPr>
        <w:t>protokołów</w:t>
      </w:r>
      <w:r w:rsidR="003E246F" w:rsidRPr="000231C2">
        <w:rPr>
          <w:rFonts w:ascii="Times New Roman" w:hAnsi="Times New Roman" w:cs="Times New Roman"/>
          <w:color w:val="auto"/>
        </w:rPr>
        <w:t xml:space="preserve"> badań</w:t>
      </w:r>
      <w:r w:rsidR="00285086" w:rsidRPr="000231C2">
        <w:rPr>
          <w:rFonts w:ascii="Times New Roman" w:hAnsi="Times New Roman" w:cs="Times New Roman"/>
          <w:color w:val="auto"/>
        </w:rPr>
        <w:t xml:space="preserve"> natężenia oświetlenia</w:t>
      </w:r>
      <w:r w:rsidR="003E246F" w:rsidRPr="000231C2">
        <w:rPr>
          <w:rFonts w:ascii="Times New Roman" w:hAnsi="Times New Roman" w:cs="Times New Roman"/>
          <w:color w:val="auto"/>
        </w:rPr>
        <w:t xml:space="preserve">, </w:t>
      </w:r>
    </w:p>
    <w:p w14:paraId="19FA8E05" w14:textId="745B997B" w:rsidR="003E246F" w:rsidRPr="000231C2" w:rsidRDefault="003E246F">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color w:val="auto"/>
        </w:rPr>
        <w:t>kart gwarancyjn</w:t>
      </w:r>
      <w:r w:rsidR="00671849" w:rsidRPr="000231C2">
        <w:rPr>
          <w:rFonts w:ascii="Times New Roman" w:hAnsi="Times New Roman" w:cs="Times New Roman"/>
          <w:color w:val="auto"/>
        </w:rPr>
        <w:t>ych</w:t>
      </w:r>
      <w:r w:rsidRPr="000231C2">
        <w:rPr>
          <w:rFonts w:ascii="Times New Roman" w:hAnsi="Times New Roman" w:cs="Times New Roman"/>
          <w:color w:val="auto"/>
        </w:rPr>
        <w:t xml:space="preserve"> producentów urządzeń i materiałów, </w:t>
      </w:r>
    </w:p>
    <w:p w14:paraId="3C2702A0" w14:textId="77777777" w:rsidR="00A974C9" w:rsidRPr="000231C2" w:rsidRDefault="003E246F">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color w:val="auto"/>
        </w:rPr>
        <w:t>certyfikat</w:t>
      </w:r>
      <w:r w:rsidR="00671849" w:rsidRPr="000231C2">
        <w:rPr>
          <w:rFonts w:ascii="Times New Roman" w:hAnsi="Times New Roman" w:cs="Times New Roman"/>
          <w:color w:val="auto"/>
        </w:rPr>
        <w:t>ów</w:t>
      </w:r>
      <w:r w:rsidRPr="000231C2">
        <w:rPr>
          <w:rFonts w:ascii="Times New Roman" w:hAnsi="Times New Roman" w:cs="Times New Roman"/>
          <w:color w:val="auto"/>
        </w:rPr>
        <w:t xml:space="preserve"> na znak bezpieczeństwa, certyfikaty zgodności lub deklaracje zgodności z Polską Normą lub aprobatą techniczną, świadectwa jakości, atesty</w:t>
      </w:r>
      <w:r w:rsidR="00671849" w:rsidRPr="000231C2">
        <w:rPr>
          <w:rFonts w:ascii="Times New Roman" w:hAnsi="Times New Roman" w:cs="Times New Roman"/>
          <w:color w:val="auto"/>
        </w:rPr>
        <w:t>.</w:t>
      </w:r>
      <w:r w:rsidRPr="000231C2">
        <w:rPr>
          <w:rFonts w:ascii="Times New Roman" w:hAnsi="Times New Roman" w:cs="Times New Roman"/>
          <w:color w:val="auto"/>
        </w:rPr>
        <w:t xml:space="preserve"> </w:t>
      </w:r>
    </w:p>
    <w:p w14:paraId="3F9C7F6E" w14:textId="77777777" w:rsidR="00A974C9" w:rsidRPr="000231C2" w:rsidRDefault="008F4E3D">
      <w:pPr>
        <w:pStyle w:val="Default"/>
        <w:numPr>
          <w:ilvl w:val="0"/>
          <w:numId w:val="7"/>
        </w:numPr>
        <w:spacing w:line="276" w:lineRule="auto"/>
        <w:jc w:val="both"/>
        <w:rPr>
          <w:rFonts w:ascii="Times New Roman" w:hAnsi="Times New Roman" w:cs="Times New Roman"/>
          <w:color w:val="auto"/>
        </w:rPr>
      </w:pPr>
      <w:r w:rsidRPr="000231C2">
        <w:rPr>
          <w:rFonts w:ascii="Times New Roman" w:hAnsi="Times New Roman" w:cs="Times New Roman"/>
        </w:rPr>
        <w:t>Wykonawca zapewnia następujące warunki gwarancji i serwisu:</w:t>
      </w:r>
    </w:p>
    <w:p w14:paraId="71D1677D" w14:textId="5777637C" w:rsidR="00FC18C4" w:rsidRPr="000231C2" w:rsidRDefault="00AC404A">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rPr>
        <w:t xml:space="preserve">Wykonawca udziela gwarancji na </w:t>
      </w:r>
      <w:r w:rsidRPr="00FA2803">
        <w:rPr>
          <w:rFonts w:ascii="Times New Roman" w:hAnsi="Times New Roman" w:cs="Times New Roman"/>
          <w:color w:val="auto"/>
        </w:rPr>
        <w:t xml:space="preserve">okres </w:t>
      </w:r>
      <w:r w:rsidR="00FA2803" w:rsidRPr="00FA2803">
        <w:rPr>
          <w:rFonts w:ascii="Times New Roman" w:hAnsi="Times New Roman" w:cs="Times New Roman"/>
          <w:b/>
          <w:bCs/>
          <w:color w:val="auto"/>
        </w:rPr>
        <w:t>60</w:t>
      </w:r>
      <w:r w:rsidRPr="00FA2803">
        <w:rPr>
          <w:rFonts w:ascii="Times New Roman" w:hAnsi="Times New Roman" w:cs="Times New Roman"/>
          <w:b/>
          <w:bCs/>
          <w:color w:val="auto"/>
        </w:rPr>
        <w:t xml:space="preserve"> miesięcy</w:t>
      </w:r>
      <w:r w:rsidRPr="00FA2803">
        <w:rPr>
          <w:rFonts w:ascii="Times New Roman" w:hAnsi="Times New Roman" w:cs="Times New Roman"/>
          <w:color w:val="auto"/>
        </w:rPr>
        <w:t xml:space="preserve"> </w:t>
      </w:r>
      <w:r w:rsidRPr="000231C2">
        <w:rPr>
          <w:rFonts w:ascii="Times New Roman" w:hAnsi="Times New Roman" w:cs="Times New Roman"/>
        </w:rPr>
        <w:t>na wykonane prace oraz dostarczone i zamontowane materiały i urządzenia, zgodnie ze złożoną ofertą</w:t>
      </w:r>
      <w:r w:rsidR="008F4E3D" w:rsidRPr="000231C2">
        <w:rPr>
          <w:rFonts w:ascii="Times New Roman" w:hAnsi="Times New Roman" w:cs="Times New Roman"/>
        </w:rPr>
        <w:t xml:space="preserve">. Bieg okresu rozpoczyna się od daty odbioru końcowego, a jego zakończenie nie może nastąpić wcześniej niż po </w:t>
      </w:r>
      <w:r w:rsidR="008F4E3D" w:rsidRPr="000231C2">
        <w:rPr>
          <w:rFonts w:ascii="Times New Roman" w:hAnsi="Times New Roman" w:cs="Times New Roman"/>
        </w:rPr>
        <w:lastRenderedPageBreak/>
        <w:t>protok</w:t>
      </w:r>
      <w:r w:rsidR="003F108C">
        <w:rPr>
          <w:rFonts w:ascii="Times New Roman" w:hAnsi="Times New Roman" w:cs="Times New Roman"/>
        </w:rPr>
        <w:t>o</w:t>
      </w:r>
      <w:r w:rsidR="008F4E3D" w:rsidRPr="000231C2">
        <w:rPr>
          <w:rFonts w:ascii="Times New Roman" w:hAnsi="Times New Roman" w:cs="Times New Roman"/>
        </w:rPr>
        <w:t>larnym stwierdzeniu przez Zamawiającego usunięcia wad ujawnionych w tym okresie.</w:t>
      </w:r>
    </w:p>
    <w:p w14:paraId="68C240A2" w14:textId="77777777" w:rsidR="00FC18C4" w:rsidRPr="000231C2" w:rsidRDefault="008F4E3D">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14:paraId="7F367CDC" w14:textId="77F0C077" w:rsidR="0089542D" w:rsidRPr="000231C2" w:rsidRDefault="008F4E3D">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rPr>
        <w:t>Wykonawca jest zwolniony z odpowiedzialności z tytułu gwarancji, jeżeli wykaże, że wady powstały z przyczyn leżących po stronie Zamawiającego, w szczególności z powodu niezgodnego z przeznaczeniem używania rzeczy lub niewłaściwej obsługi.</w:t>
      </w:r>
    </w:p>
    <w:p w14:paraId="7C099CDF" w14:textId="17B76E4E" w:rsidR="0089542D" w:rsidRPr="000231C2" w:rsidRDefault="008F4E3D">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rPr>
        <w:t>Jeżeli Wykonawca nie usunie wady w okresie gwarancji jakości i rękojmi za wady</w:t>
      </w:r>
      <w:r w:rsidRPr="000231C2">
        <w:rPr>
          <w:rFonts w:ascii="Times New Roman" w:hAnsi="Times New Roman" w:cs="Times New Roman"/>
        </w:rPr>
        <w:br/>
        <w:t xml:space="preserve">w wyznaczonym </w:t>
      </w:r>
      <w:r w:rsidR="003718FF">
        <w:rPr>
          <w:rFonts w:ascii="Times New Roman" w:hAnsi="Times New Roman" w:cs="Times New Roman"/>
        </w:rPr>
        <w:t>przez Zamawiającego</w:t>
      </w:r>
      <w:r w:rsidRPr="000231C2">
        <w:rPr>
          <w:rFonts w:ascii="Times New Roman" w:hAnsi="Times New Roman" w:cs="Times New Roman"/>
        </w:rPr>
        <w:t xml:space="preserve"> terminie, Zamawiający może usunąć wadę we własnym zakresie lub przy pomocy strony trzeciej na ryzyko i koszt Wykonawcy.</w:t>
      </w:r>
    </w:p>
    <w:p w14:paraId="17D419D7" w14:textId="77777777" w:rsidR="008F4E3D" w:rsidRPr="000231C2" w:rsidRDefault="008F4E3D">
      <w:pPr>
        <w:pStyle w:val="Default"/>
        <w:numPr>
          <w:ilvl w:val="1"/>
          <w:numId w:val="7"/>
        </w:numPr>
        <w:spacing w:line="276" w:lineRule="auto"/>
        <w:jc w:val="both"/>
        <w:rPr>
          <w:rFonts w:ascii="Times New Roman" w:hAnsi="Times New Roman" w:cs="Times New Roman"/>
          <w:color w:val="auto"/>
        </w:rPr>
      </w:pPr>
      <w:r w:rsidRPr="000231C2">
        <w:rPr>
          <w:rFonts w:ascii="Times New Roman" w:hAnsi="Times New Roman" w:cs="Times New Roman"/>
        </w:rPr>
        <w:t>Wykonawca ponosi pełną odpowiedzialność wobec Zamawiającego oraz osób trzecich za szkody wyrządzone wskutek dostarczenia wadliwego towaru.</w:t>
      </w:r>
    </w:p>
    <w:p w14:paraId="65D35B6D" w14:textId="12F1E694" w:rsidR="008C4554" w:rsidRDefault="003718FF" w:rsidP="003718FF">
      <w:pPr>
        <w:pStyle w:val="Standard"/>
        <w:numPr>
          <w:ilvl w:val="0"/>
          <w:numId w:val="7"/>
        </w:numPr>
        <w:tabs>
          <w:tab w:val="left" w:pos="0"/>
          <w:tab w:val="left" w:pos="709"/>
        </w:tabs>
        <w:spacing w:line="276" w:lineRule="auto"/>
        <w:rPr>
          <w:bCs/>
        </w:rPr>
      </w:pPr>
      <w:r w:rsidRPr="003718FF">
        <w:rPr>
          <w:bCs/>
        </w:rPr>
        <w:t>Okres rękojmi zostaje zrównany z okresem gwarancji.</w:t>
      </w:r>
    </w:p>
    <w:p w14:paraId="167C976C" w14:textId="77777777" w:rsidR="00886217" w:rsidRPr="003718FF" w:rsidRDefault="00886217" w:rsidP="00886217">
      <w:pPr>
        <w:pStyle w:val="Standard"/>
        <w:tabs>
          <w:tab w:val="left" w:pos="0"/>
          <w:tab w:val="left" w:pos="709"/>
        </w:tabs>
        <w:spacing w:line="276" w:lineRule="auto"/>
        <w:ind w:left="360"/>
        <w:rPr>
          <w:bCs/>
        </w:rPr>
      </w:pPr>
    </w:p>
    <w:p w14:paraId="25AD0ED5" w14:textId="1CFC6578" w:rsidR="00D44827" w:rsidRPr="000231C2" w:rsidRDefault="00D44827" w:rsidP="000231C2">
      <w:pPr>
        <w:pStyle w:val="Standard"/>
        <w:tabs>
          <w:tab w:val="left" w:pos="0"/>
          <w:tab w:val="left" w:pos="709"/>
        </w:tabs>
        <w:spacing w:line="276" w:lineRule="auto"/>
        <w:jc w:val="center"/>
        <w:rPr>
          <w:b/>
        </w:rPr>
      </w:pPr>
      <w:r w:rsidRPr="000231C2">
        <w:rPr>
          <w:b/>
        </w:rPr>
        <w:t xml:space="preserve">§ </w:t>
      </w:r>
      <w:r w:rsidR="00013CE7">
        <w:rPr>
          <w:b/>
        </w:rPr>
        <w:t>8</w:t>
      </w:r>
    </w:p>
    <w:p w14:paraId="7B1EB620" w14:textId="77777777" w:rsidR="00D44827" w:rsidRPr="000231C2" w:rsidRDefault="00D44827" w:rsidP="000231C2">
      <w:pPr>
        <w:pStyle w:val="Standard"/>
        <w:tabs>
          <w:tab w:val="left" w:pos="0"/>
          <w:tab w:val="left" w:pos="709"/>
        </w:tabs>
        <w:spacing w:line="276" w:lineRule="auto"/>
        <w:jc w:val="center"/>
        <w:rPr>
          <w:b/>
          <w:bCs/>
        </w:rPr>
      </w:pPr>
      <w:r w:rsidRPr="000231C2">
        <w:rPr>
          <w:b/>
          <w:bCs/>
        </w:rPr>
        <w:t>SPORY</w:t>
      </w:r>
    </w:p>
    <w:p w14:paraId="3588440A" w14:textId="19CD6A1D" w:rsidR="00D44827" w:rsidRPr="000231C2" w:rsidRDefault="00D44827" w:rsidP="000231C2">
      <w:pPr>
        <w:pStyle w:val="Standard"/>
        <w:tabs>
          <w:tab w:val="left" w:pos="567"/>
          <w:tab w:val="left" w:pos="709"/>
        </w:tabs>
        <w:spacing w:line="276" w:lineRule="auto"/>
        <w:jc w:val="both"/>
      </w:pPr>
      <w:r w:rsidRPr="000231C2">
        <w:t>Wszelkie ewentualne spory powstałe na tle realizacji postanowień niniejszej umowy strony zobowiązują się rozwiązać polubownie. W przypadku, kiedy okaże się to niemożliwe, spory te będą rozstrzygane przez sąd właściwy dla siedziby Zamawiającego.</w:t>
      </w:r>
    </w:p>
    <w:p w14:paraId="47A70F32" w14:textId="77777777" w:rsidR="00570D73" w:rsidRPr="000231C2" w:rsidRDefault="00570D73" w:rsidP="000231C2">
      <w:pPr>
        <w:pStyle w:val="Standard"/>
        <w:tabs>
          <w:tab w:val="left" w:pos="0"/>
          <w:tab w:val="left" w:pos="709"/>
        </w:tabs>
        <w:spacing w:line="276" w:lineRule="auto"/>
        <w:jc w:val="center"/>
        <w:rPr>
          <w:b/>
          <w:bCs/>
        </w:rPr>
      </w:pPr>
    </w:p>
    <w:p w14:paraId="6EFEC9A7" w14:textId="061A96CA" w:rsidR="00D44827" w:rsidRPr="000231C2" w:rsidRDefault="00D44827" w:rsidP="000231C2">
      <w:pPr>
        <w:pStyle w:val="Standard"/>
        <w:tabs>
          <w:tab w:val="left" w:pos="0"/>
          <w:tab w:val="left" w:pos="709"/>
        </w:tabs>
        <w:spacing w:line="276" w:lineRule="auto"/>
        <w:jc w:val="center"/>
        <w:rPr>
          <w:b/>
          <w:bCs/>
        </w:rPr>
      </w:pPr>
      <w:r w:rsidRPr="000231C2">
        <w:rPr>
          <w:b/>
          <w:bCs/>
        </w:rPr>
        <w:t>§</w:t>
      </w:r>
      <w:r w:rsidR="00013CE7">
        <w:rPr>
          <w:b/>
          <w:bCs/>
        </w:rPr>
        <w:t xml:space="preserve"> 9</w:t>
      </w:r>
    </w:p>
    <w:p w14:paraId="3F8AF95D" w14:textId="77777777" w:rsidR="00D44827" w:rsidRPr="000231C2" w:rsidRDefault="00D44827" w:rsidP="000231C2">
      <w:pPr>
        <w:pStyle w:val="Standard"/>
        <w:tabs>
          <w:tab w:val="left" w:pos="0"/>
          <w:tab w:val="left" w:pos="709"/>
        </w:tabs>
        <w:spacing w:line="276" w:lineRule="auto"/>
        <w:jc w:val="center"/>
        <w:rPr>
          <w:b/>
          <w:bCs/>
        </w:rPr>
      </w:pPr>
      <w:r w:rsidRPr="000231C2">
        <w:rPr>
          <w:b/>
          <w:bCs/>
        </w:rPr>
        <w:t>ZMIANY POSTANOWIEŃ UMOWY</w:t>
      </w:r>
    </w:p>
    <w:p w14:paraId="5ED43C6F" w14:textId="1B818EFF" w:rsidR="002A4B46" w:rsidRPr="000231C2" w:rsidRDefault="004A7AAF">
      <w:pPr>
        <w:pStyle w:val="Akapitzlist"/>
        <w:widowControl/>
        <w:numPr>
          <w:ilvl w:val="6"/>
          <w:numId w:val="7"/>
        </w:numPr>
        <w:autoSpaceDE w:val="0"/>
        <w:spacing w:line="276" w:lineRule="auto"/>
        <w:ind w:left="426" w:hanging="426"/>
        <w:jc w:val="both"/>
        <w:textAlignment w:val="auto"/>
      </w:pPr>
      <w:r w:rsidRPr="000231C2">
        <w:t xml:space="preserve">W szczególnie uzasadnionych przypadkach </w:t>
      </w:r>
      <w:r w:rsidR="00EC358D" w:rsidRPr="000231C2">
        <w:t>Zamawiający przewiduje możliwość dokonania zmiany przedmiotu umowy w zakresie przedmiotowym i finansowym</w:t>
      </w:r>
      <w:r w:rsidR="00886217">
        <w:t>, w tym</w:t>
      </w:r>
      <w:r w:rsidR="00EC358D" w:rsidRPr="000231C2">
        <w:t xml:space="preserve"> w przypadku </w:t>
      </w:r>
      <w:r w:rsidR="00605BBC" w:rsidRPr="000231C2">
        <w:t xml:space="preserve">zwiększenia </w:t>
      </w:r>
      <w:r w:rsidR="00013CE7">
        <w:t xml:space="preserve">lub zmniejszenia </w:t>
      </w:r>
      <w:r w:rsidR="00EC358D" w:rsidRPr="000231C2">
        <w:t xml:space="preserve">zakresu przedmiotu umowy </w:t>
      </w:r>
      <w:r w:rsidR="00FD66BD" w:rsidRPr="000231C2">
        <w:t xml:space="preserve">określonego w </w:t>
      </w:r>
      <w:r w:rsidR="00EC358D" w:rsidRPr="000231C2">
        <w:t>§ 1 niniejszej umowy.</w:t>
      </w:r>
    </w:p>
    <w:p w14:paraId="6E906ED9" w14:textId="1E201CC5" w:rsidR="00194750" w:rsidRPr="000231C2" w:rsidRDefault="002A4B46">
      <w:pPr>
        <w:pStyle w:val="Akapitzlist"/>
        <w:widowControl/>
        <w:numPr>
          <w:ilvl w:val="6"/>
          <w:numId w:val="7"/>
        </w:numPr>
        <w:autoSpaceDE w:val="0"/>
        <w:spacing w:line="276" w:lineRule="auto"/>
        <w:ind w:left="426" w:hanging="426"/>
        <w:jc w:val="both"/>
        <w:textAlignment w:val="auto"/>
        <w:rPr>
          <w:color w:val="EE0000"/>
        </w:rPr>
      </w:pPr>
      <w:r w:rsidRPr="000231C2">
        <w:t>Wykonawca nie może wykonywać prac nieobjętych przedmiotem zamówienia jak i ograniczać zakresu przedmiotu zamówienia bez uprzedniej zgody Zamawiającego wyrażonej na piśmie przez osoby umocowane do reprezentowania Zamawiającego - pod rygorem odmowy zapłaty za wykonane prace.</w:t>
      </w:r>
    </w:p>
    <w:p w14:paraId="0D33FC4E" w14:textId="15E0947E" w:rsidR="00194750" w:rsidRPr="000231C2" w:rsidRDefault="00194750">
      <w:pPr>
        <w:pStyle w:val="Akapitzlist"/>
        <w:widowControl/>
        <w:numPr>
          <w:ilvl w:val="6"/>
          <w:numId w:val="7"/>
        </w:numPr>
        <w:autoSpaceDE w:val="0"/>
        <w:spacing w:line="276" w:lineRule="auto"/>
        <w:ind w:left="426" w:hanging="426"/>
        <w:jc w:val="both"/>
        <w:textAlignment w:val="auto"/>
        <w:rPr>
          <w:lang w:val="x-none"/>
        </w:rPr>
      </w:pPr>
      <w:r w:rsidRPr="000231C2">
        <w:rPr>
          <w:lang w:val="x-none"/>
        </w:rPr>
        <w:t xml:space="preserve">W przypadku </w:t>
      </w:r>
      <w:r w:rsidRPr="000231C2">
        <w:t xml:space="preserve">niewykonania </w:t>
      </w:r>
      <w:r w:rsidRPr="000231C2">
        <w:rPr>
          <w:lang w:val="x-none"/>
        </w:rPr>
        <w:t xml:space="preserve">części zakresu przedmiotu umowy, </w:t>
      </w:r>
      <w:r w:rsidRPr="000231C2">
        <w:t>strony oświadczają, że wy</w:t>
      </w:r>
      <w:r w:rsidRPr="000231C2">
        <w:rPr>
          <w:lang w:val="x-none"/>
        </w:rPr>
        <w:t>nagrodzenie Wykonawcy ulegnie odpowiednio zmniejszeniu</w:t>
      </w:r>
      <w:r w:rsidRPr="000231C2">
        <w:t xml:space="preserve"> o wartość prac niewykonanych</w:t>
      </w:r>
      <w:r w:rsidRPr="000231C2">
        <w:rPr>
          <w:lang w:val="x-none"/>
        </w:rPr>
        <w:t>.</w:t>
      </w:r>
    </w:p>
    <w:p w14:paraId="323556F9" w14:textId="77777777" w:rsidR="001F466A" w:rsidRPr="000231C2" w:rsidRDefault="001F466A" w:rsidP="000231C2">
      <w:pPr>
        <w:pStyle w:val="Standard"/>
        <w:tabs>
          <w:tab w:val="left" w:pos="0"/>
          <w:tab w:val="left" w:pos="709"/>
        </w:tabs>
        <w:spacing w:line="276" w:lineRule="auto"/>
        <w:jc w:val="center"/>
        <w:rPr>
          <w:b/>
        </w:rPr>
      </w:pPr>
    </w:p>
    <w:p w14:paraId="43564CDF" w14:textId="731F5D65" w:rsidR="00D44827" w:rsidRPr="000231C2" w:rsidRDefault="00D44827" w:rsidP="000231C2">
      <w:pPr>
        <w:pStyle w:val="Standard"/>
        <w:tabs>
          <w:tab w:val="left" w:pos="0"/>
          <w:tab w:val="left" w:pos="709"/>
        </w:tabs>
        <w:spacing w:line="276" w:lineRule="auto"/>
        <w:jc w:val="center"/>
        <w:rPr>
          <w:b/>
        </w:rPr>
      </w:pPr>
      <w:r w:rsidRPr="000231C2">
        <w:rPr>
          <w:b/>
        </w:rPr>
        <w:t xml:space="preserve">§ </w:t>
      </w:r>
      <w:r w:rsidR="001F2825" w:rsidRPr="000231C2">
        <w:rPr>
          <w:b/>
        </w:rPr>
        <w:t>1</w:t>
      </w:r>
      <w:r w:rsidR="00013CE7">
        <w:rPr>
          <w:b/>
        </w:rPr>
        <w:t>0</w:t>
      </w:r>
    </w:p>
    <w:p w14:paraId="3526CE06" w14:textId="7AABFC97" w:rsidR="00C2368B" w:rsidRPr="000231C2" w:rsidRDefault="00C2368B" w:rsidP="000231C2">
      <w:pPr>
        <w:spacing w:line="276" w:lineRule="auto"/>
        <w:jc w:val="center"/>
        <w:rPr>
          <w:b/>
        </w:rPr>
      </w:pPr>
      <w:r w:rsidRPr="000231C2">
        <w:rPr>
          <w:b/>
        </w:rPr>
        <w:t>O</w:t>
      </w:r>
      <w:r w:rsidR="008F4ED0" w:rsidRPr="000231C2">
        <w:rPr>
          <w:b/>
        </w:rPr>
        <w:t>CHRONA DANYCH OSOBOWYCH</w:t>
      </w:r>
    </w:p>
    <w:p w14:paraId="2CBA85E9" w14:textId="77777777" w:rsidR="00C2368B" w:rsidRPr="000231C2" w:rsidRDefault="00C2368B">
      <w:pPr>
        <w:numPr>
          <w:ilvl w:val="0"/>
          <w:numId w:val="9"/>
        </w:numPr>
        <w:suppressAutoHyphens w:val="0"/>
        <w:adjustRightInd w:val="0"/>
        <w:spacing w:line="276" w:lineRule="auto"/>
        <w:ind w:left="426" w:hanging="426"/>
        <w:contextualSpacing/>
        <w:jc w:val="both"/>
      </w:pPr>
      <w:r w:rsidRPr="000231C2">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0AB00B4C" w14:textId="2499FD4B" w:rsidR="00C2368B" w:rsidRPr="000231C2" w:rsidRDefault="00C2368B">
      <w:pPr>
        <w:numPr>
          <w:ilvl w:val="0"/>
          <w:numId w:val="9"/>
        </w:numPr>
        <w:suppressAutoHyphens w:val="0"/>
        <w:adjustRightInd w:val="0"/>
        <w:spacing w:line="276" w:lineRule="auto"/>
        <w:ind w:left="426" w:hanging="426"/>
        <w:contextualSpacing/>
        <w:jc w:val="both"/>
      </w:pPr>
      <w:r w:rsidRPr="000231C2">
        <w:t>Zamawiający powierza Wykonawcy, w trybie art. 28 Rozporządzenia dane osobowe do przetwarzania, wyłącznie w celu wykonania przedmiotu niniejszej umowy.</w:t>
      </w:r>
    </w:p>
    <w:p w14:paraId="1EAE194F" w14:textId="77777777" w:rsidR="00C2368B" w:rsidRPr="000231C2" w:rsidRDefault="00C2368B">
      <w:pPr>
        <w:numPr>
          <w:ilvl w:val="0"/>
          <w:numId w:val="9"/>
        </w:numPr>
        <w:suppressAutoHyphens w:val="0"/>
        <w:adjustRightInd w:val="0"/>
        <w:spacing w:line="276" w:lineRule="auto"/>
        <w:ind w:left="426" w:hanging="426"/>
        <w:contextualSpacing/>
        <w:jc w:val="both"/>
      </w:pPr>
      <w:r w:rsidRPr="000231C2">
        <w:t>Wykonawca zobowiązuje się:</w:t>
      </w:r>
    </w:p>
    <w:p w14:paraId="180DB61B" w14:textId="77777777" w:rsidR="00C2368B" w:rsidRPr="000231C2" w:rsidRDefault="00C2368B">
      <w:pPr>
        <w:numPr>
          <w:ilvl w:val="1"/>
          <w:numId w:val="10"/>
        </w:numPr>
        <w:suppressAutoHyphens w:val="0"/>
        <w:adjustRightInd w:val="0"/>
        <w:spacing w:line="276" w:lineRule="auto"/>
        <w:ind w:left="709" w:hanging="283"/>
        <w:contextualSpacing/>
        <w:jc w:val="both"/>
      </w:pPr>
      <w:r w:rsidRPr="000231C2">
        <w:t xml:space="preserve">przetwarzać powierzone mu dane osobowe zgodnie z niniejszą umową, Rozporządzeniem oraz z innymi przepisami prawa powszechnie obowiązującego, które chronią prawa osób, </w:t>
      </w:r>
      <w:r w:rsidRPr="000231C2">
        <w:lastRenderedPageBreak/>
        <w:t>których dane dotyczą,</w:t>
      </w:r>
    </w:p>
    <w:p w14:paraId="610FEB72" w14:textId="4296E530" w:rsidR="00C2368B" w:rsidRPr="000231C2" w:rsidRDefault="00C2368B">
      <w:pPr>
        <w:numPr>
          <w:ilvl w:val="1"/>
          <w:numId w:val="10"/>
        </w:numPr>
        <w:suppressAutoHyphens w:val="0"/>
        <w:adjustRightInd w:val="0"/>
        <w:spacing w:line="276" w:lineRule="auto"/>
        <w:ind w:left="709" w:hanging="283"/>
        <w:contextualSpacing/>
        <w:jc w:val="both"/>
      </w:pPr>
      <w:r w:rsidRPr="000231C2">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3AC852C0" w14:textId="77777777" w:rsidR="00C2368B" w:rsidRPr="000231C2" w:rsidRDefault="00C2368B">
      <w:pPr>
        <w:numPr>
          <w:ilvl w:val="1"/>
          <w:numId w:val="10"/>
        </w:numPr>
        <w:suppressAutoHyphens w:val="0"/>
        <w:adjustRightInd w:val="0"/>
        <w:spacing w:line="276" w:lineRule="auto"/>
        <w:ind w:left="709" w:hanging="283"/>
        <w:contextualSpacing/>
        <w:jc w:val="both"/>
      </w:pPr>
      <w:r w:rsidRPr="000231C2">
        <w:t>dołożyć należytej staranności przy przetwarzaniu powierzonych danych osobowych,</w:t>
      </w:r>
    </w:p>
    <w:p w14:paraId="321B5D87" w14:textId="77777777" w:rsidR="00C2368B" w:rsidRPr="000231C2" w:rsidRDefault="00C2368B">
      <w:pPr>
        <w:numPr>
          <w:ilvl w:val="1"/>
          <w:numId w:val="10"/>
        </w:numPr>
        <w:suppressAutoHyphens w:val="0"/>
        <w:adjustRightInd w:val="0"/>
        <w:spacing w:line="276" w:lineRule="auto"/>
        <w:ind w:left="709" w:hanging="283"/>
        <w:contextualSpacing/>
        <w:jc w:val="both"/>
      </w:pPr>
      <w:r w:rsidRPr="000231C2">
        <w:t>do nadania upoważnień do przetwarzania danych osobowych wszystkim osobom, które będą przetwarzały powierzone dane w celu realizacji niniejszej umowy,</w:t>
      </w:r>
    </w:p>
    <w:p w14:paraId="5EDFCC59" w14:textId="77777777" w:rsidR="00C2368B" w:rsidRPr="000231C2" w:rsidRDefault="00C2368B">
      <w:pPr>
        <w:numPr>
          <w:ilvl w:val="1"/>
          <w:numId w:val="10"/>
        </w:numPr>
        <w:suppressAutoHyphens w:val="0"/>
        <w:adjustRightInd w:val="0"/>
        <w:spacing w:line="276" w:lineRule="auto"/>
        <w:ind w:left="709" w:hanging="283"/>
        <w:contextualSpacing/>
        <w:jc w:val="both"/>
      </w:pPr>
      <w:r w:rsidRPr="000231C2">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4AAF5709"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Wykonawca po wykonaniu przedmiotu zamówienia, usuwa / zwraca Zamawiającemu wszelkie dane osobowe oraz usuwa wszelkie ich istniejące kopie, chyba że prawo Unii lub prawo państwa członkowskiego nakazują przechowywanie danych osobowych.</w:t>
      </w:r>
    </w:p>
    <w:p w14:paraId="43AAD2E7" w14:textId="56991385"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 xml:space="preserve">Wykonawca pomaga Zamawiającemu w niezbędnym zakresie wywiązywać się z obowiązku odpowiadania na żądania osoby, której dane dotyczą oraz wywiązywania się z obowiązków określonych w art. 32-36 Rozporządzenia. </w:t>
      </w:r>
    </w:p>
    <w:p w14:paraId="0B69D192"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 xml:space="preserve">Wykonawca, po stwierdzeniu naruszenia ochrony danych osobowych bez zbędnej zwłoki zgłasza </w:t>
      </w:r>
      <w:r w:rsidRPr="000231C2">
        <w:br/>
        <w:t>je administratorowi, nie później niż w ciągu 72 godzin od stwierdzenia naruszenia.</w:t>
      </w:r>
    </w:p>
    <w:p w14:paraId="759985DC"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Zamawiający, zgodnie z art. 28 ust. 3 pkt h) Rozporządzenia ma prawo kontroli, czy środki zastosowane przez Wykonawcę przy przetwarzaniu i zabezpieczeniu powierzonych danych osobowych spełniają postanowienia umowy, w tym zlecenia jej wykonania audytorowi.</w:t>
      </w:r>
    </w:p>
    <w:p w14:paraId="1DB12F20" w14:textId="28D3724F"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Zamawiający realizować będzie prawo kontroli w godzinach pracy Wykonawcy informując o kontroli minimum 3 dni przed planowanym jej przeprowadzeniem.</w:t>
      </w:r>
    </w:p>
    <w:p w14:paraId="3169AF2D" w14:textId="4956FA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 xml:space="preserve">Wykonawca zobowiązuje się do usunięcia uchybień stwierdzonych podczas kontroli w terminie nie dłuższym niż 7 dni </w:t>
      </w:r>
    </w:p>
    <w:p w14:paraId="3E720EF0"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Wykonawca udostępnia Zamawiającemu wszelkie informacje niezbędne do wykazania spełnienia obowiązków określonych w art. 28 Rozporządzenia.</w:t>
      </w:r>
    </w:p>
    <w:p w14:paraId="38B3F2DE"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 xml:space="preserve">Wykonawca może powierzyć dane osobowe objęte niniejszą umową do dalszego przetwarzania podwykonawcom jedynie w celu wykonania umowy po uzyskaniu uprzedniej pisemnej zgody Zamawiającego.  </w:t>
      </w:r>
    </w:p>
    <w:p w14:paraId="6A78F4C7"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 xml:space="preserve">Podwykonawca, winien spełniać te same gwarancje i obowiązki jakie zostały nałożone na Wykonawcę. </w:t>
      </w:r>
    </w:p>
    <w:p w14:paraId="3D537718"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Wykonawca ponosi pełną odpowiedzialność wobec Zamawiającego za działanie podwykonawcy w zakresie obowiązku ochrony danych.</w:t>
      </w:r>
    </w:p>
    <w:p w14:paraId="460CB6C6" w14:textId="52D51AB0"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70CCA8B6" w14:textId="546DB18C"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 xml:space="preserve">Wykonawca zobowiązuje się do zachowania w tajemnicy wszelkich informacji, danych, materiałów, dokumentów i danych osobowych otrzymanych od Zamawiającego oraz danych </w:t>
      </w:r>
      <w:r w:rsidRPr="000231C2">
        <w:lastRenderedPageBreak/>
        <w:t>uzyskanych w jakikolwiek inny sposób, zamierzony czy przypadkowy w formie ustnej, pisemnej lub elektronicznej („dane poufne”).</w:t>
      </w:r>
    </w:p>
    <w:p w14:paraId="767145B3" w14:textId="0F411903"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728BE055"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B2A03E7"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15E4ABD5" w14:textId="77777777" w:rsidR="00C2368B" w:rsidRPr="000231C2" w:rsidRDefault="00C2368B">
      <w:pPr>
        <w:numPr>
          <w:ilvl w:val="0"/>
          <w:numId w:val="9"/>
        </w:numPr>
        <w:tabs>
          <w:tab w:val="left" w:pos="426"/>
        </w:tabs>
        <w:suppressAutoHyphens w:val="0"/>
        <w:adjustRightInd w:val="0"/>
        <w:spacing w:line="276" w:lineRule="auto"/>
        <w:ind w:left="426" w:hanging="426"/>
        <w:contextualSpacing/>
        <w:jc w:val="both"/>
      </w:pPr>
      <w:r w:rsidRPr="000231C2">
        <w:t>W sprawach nieuregulowanych niniejszym paragrafem, zastosowanie będą miały przepisy Kodeksu cywilnego, rozporządzenia RODO, Ustawy o ochronie danych osobowych.</w:t>
      </w:r>
    </w:p>
    <w:p w14:paraId="307D7021" w14:textId="77777777" w:rsidR="00C2368B" w:rsidRPr="000231C2" w:rsidRDefault="00C2368B" w:rsidP="000231C2">
      <w:pPr>
        <w:pStyle w:val="Standard"/>
        <w:tabs>
          <w:tab w:val="left" w:pos="0"/>
          <w:tab w:val="left" w:pos="709"/>
        </w:tabs>
        <w:spacing w:line="276" w:lineRule="auto"/>
        <w:jc w:val="center"/>
        <w:rPr>
          <w:b/>
        </w:rPr>
      </w:pPr>
    </w:p>
    <w:p w14:paraId="5276AB3F" w14:textId="10D63544" w:rsidR="00C2368B" w:rsidRPr="000231C2" w:rsidRDefault="00C2368B" w:rsidP="000231C2">
      <w:pPr>
        <w:pStyle w:val="Standard"/>
        <w:tabs>
          <w:tab w:val="left" w:pos="0"/>
          <w:tab w:val="left" w:pos="709"/>
        </w:tabs>
        <w:spacing w:line="276" w:lineRule="auto"/>
        <w:jc w:val="center"/>
        <w:rPr>
          <w:b/>
        </w:rPr>
      </w:pPr>
      <w:r w:rsidRPr="000231C2">
        <w:rPr>
          <w:b/>
        </w:rPr>
        <w:t>§ 1</w:t>
      </w:r>
      <w:r w:rsidR="00013CE7">
        <w:rPr>
          <w:b/>
        </w:rPr>
        <w:t>1</w:t>
      </w:r>
    </w:p>
    <w:p w14:paraId="60CFEC9D" w14:textId="77777777" w:rsidR="00D44827" w:rsidRPr="000231C2" w:rsidRDefault="00D44827" w:rsidP="000231C2">
      <w:pPr>
        <w:pStyle w:val="Standard"/>
        <w:tabs>
          <w:tab w:val="left" w:pos="0"/>
          <w:tab w:val="left" w:pos="709"/>
        </w:tabs>
        <w:spacing w:line="276" w:lineRule="auto"/>
        <w:jc w:val="center"/>
        <w:rPr>
          <w:b/>
          <w:bCs/>
        </w:rPr>
      </w:pPr>
      <w:r w:rsidRPr="000231C2">
        <w:rPr>
          <w:b/>
          <w:bCs/>
        </w:rPr>
        <w:t>POSTANOWIENIA KOŃCOWE</w:t>
      </w:r>
    </w:p>
    <w:p w14:paraId="4482A078" w14:textId="48429B82" w:rsidR="004A1EFC" w:rsidRPr="000231C2" w:rsidRDefault="004A1EFC" w:rsidP="000231C2">
      <w:pPr>
        <w:widowControl/>
        <w:numPr>
          <w:ilvl w:val="1"/>
          <w:numId w:val="1"/>
        </w:numPr>
        <w:tabs>
          <w:tab w:val="clear" w:pos="1080"/>
          <w:tab w:val="left" w:pos="360"/>
          <w:tab w:val="num" w:pos="1276"/>
        </w:tabs>
        <w:spacing w:line="276" w:lineRule="auto"/>
        <w:ind w:left="426" w:hanging="426"/>
        <w:jc w:val="both"/>
        <w:textAlignment w:val="auto"/>
      </w:pPr>
      <w:r w:rsidRPr="000231C2">
        <w:rPr>
          <w:bCs/>
        </w:rPr>
        <w:t xml:space="preserve">Wykonawca nie może przenieść wierzytelności wynikającej z umowy na rzecz osoby trzeciej bez </w:t>
      </w:r>
      <w:r w:rsidR="00886217">
        <w:rPr>
          <w:bCs/>
        </w:rPr>
        <w:t xml:space="preserve">uprzedniej </w:t>
      </w:r>
      <w:r w:rsidRPr="000231C2">
        <w:rPr>
          <w:bCs/>
        </w:rPr>
        <w:t xml:space="preserve">pisemnej </w:t>
      </w:r>
      <w:r w:rsidR="00886217">
        <w:rPr>
          <w:bCs/>
        </w:rPr>
        <w:t xml:space="preserve">pod rygorem nieważności </w:t>
      </w:r>
      <w:r w:rsidRPr="000231C2">
        <w:rPr>
          <w:bCs/>
        </w:rPr>
        <w:t>zgody Zamawiającego.</w:t>
      </w:r>
    </w:p>
    <w:p w14:paraId="23B52891" w14:textId="04C63DD6" w:rsidR="00CC24FF" w:rsidRPr="000231C2" w:rsidRDefault="00D44827" w:rsidP="000231C2">
      <w:pPr>
        <w:pStyle w:val="Standard"/>
        <w:numPr>
          <w:ilvl w:val="1"/>
          <w:numId w:val="1"/>
        </w:numPr>
        <w:tabs>
          <w:tab w:val="clear" w:pos="1080"/>
        </w:tabs>
        <w:spacing w:line="276" w:lineRule="auto"/>
        <w:ind w:left="426" w:hanging="426"/>
        <w:jc w:val="both"/>
      </w:pPr>
      <w:r w:rsidRPr="000231C2">
        <w:t xml:space="preserve">W razie wystąpienia okoliczności powodujących, że wykonanie umowy nie leży w interesie publicznym, czego nie można było przewidzieć w chwili zawarcia umowy, Zamawiający może odstąpić od umowy w terminie 30 dni od powzięcia wiadomości o powyższych okolicznościach. </w:t>
      </w:r>
    </w:p>
    <w:p w14:paraId="77E1FADE" w14:textId="77777777" w:rsidR="00CC24FF" w:rsidRPr="000231C2" w:rsidRDefault="00D44827" w:rsidP="000231C2">
      <w:pPr>
        <w:pStyle w:val="Standard"/>
        <w:numPr>
          <w:ilvl w:val="1"/>
          <w:numId w:val="1"/>
        </w:numPr>
        <w:tabs>
          <w:tab w:val="clear" w:pos="1080"/>
        </w:tabs>
        <w:spacing w:line="276" w:lineRule="auto"/>
        <w:ind w:left="426" w:hanging="426"/>
        <w:jc w:val="both"/>
      </w:pPr>
      <w:r w:rsidRPr="000231C2">
        <w:t>Wszelkie zmiany lub uzupełnienia postanowień niniejszej umowy wymagają zgody obu stron i formy pisemnej.</w:t>
      </w:r>
    </w:p>
    <w:p w14:paraId="33621FB2" w14:textId="2B0C0561" w:rsidR="00CC24FF" w:rsidRPr="000231C2" w:rsidRDefault="00886217" w:rsidP="000231C2">
      <w:pPr>
        <w:pStyle w:val="Standard"/>
        <w:numPr>
          <w:ilvl w:val="1"/>
          <w:numId w:val="1"/>
        </w:numPr>
        <w:tabs>
          <w:tab w:val="clear" w:pos="1080"/>
        </w:tabs>
        <w:spacing w:line="276" w:lineRule="auto"/>
        <w:ind w:left="426" w:hanging="426"/>
        <w:jc w:val="both"/>
      </w:pPr>
      <w:r>
        <w:t xml:space="preserve">Niezależnie od przypadków przewidzianych w obowiązujących przepisach prawa oraz pozostałych postanowieniach Umowy, </w:t>
      </w:r>
      <w:r w:rsidR="00D44827" w:rsidRPr="000231C2">
        <w:t>Zamawiającemu przysługuje prawo odstąpienia od umowy w przypadk</w:t>
      </w:r>
      <w:r w:rsidR="008E2C08">
        <w:t>u</w:t>
      </w:r>
      <w:r w:rsidR="00D44827" w:rsidRPr="000231C2">
        <w:t xml:space="preserve">, gdy Wykonawca nie rozpoczął bądź zaprzestał wykonywania </w:t>
      </w:r>
      <w:r>
        <w:t>przedmiotu Umowy</w:t>
      </w:r>
      <w:r w:rsidRPr="000231C2">
        <w:t xml:space="preserve"> </w:t>
      </w:r>
      <w:r w:rsidR="00D44827" w:rsidRPr="000231C2">
        <w:t>bez uzasadnionej przyczyny oraz nie kontynuuje ich pomimo wezwa</w:t>
      </w:r>
      <w:r>
        <w:t>nia</w:t>
      </w:r>
      <w:r w:rsidR="00D44827" w:rsidRPr="000231C2">
        <w:t xml:space="preserve"> Zamawiającego na piśmie</w:t>
      </w:r>
      <w:r w:rsidR="004B1C7F">
        <w:t xml:space="preserve"> a także w przypadku </w:t>
      </w:r>
      <w:r w:rsidR="004B1C7F" w:rsidRPr="000231C2">
        <w:t xml:space="preserve">gdy Wykonawca </w:t>
      </w:r>
      <w:r w:rsidR="004B1C7F">
        <w:t>nieprawidłowo wykonuje</w:t>
      </w:r>
      <w:r w:rsidR="004B1C7F" w:rsidRPr="000231C2">
        <w:t xml:space="preserve"> </w:t>
      </w:r>
      <w:r w:rsidR="004B1C7F">
        <w:t>przedmiot Umowy</w:t>
      </w:r>
      <w:r w:rsidR="004B1C7F" w:rsidRPr="000231C2">
        <w:t xml:space="preserve"> oraz nie </w:t>
      </w:r>
      <w:r w:rsidR="004B1C7F">
        <w:t>usuwa nieprawidłowości i nie zmienia sposobu wykonywania przedmiotu Umowy</w:t>
      </w:r>
      <w:r w:rsidR="004B1C7F" w:rsidRPr="000231C2">
        <w:t xml:space="preserve"> pomimo wezwa</w:t>
      </w:r>
      <w:r w:rsidR="004B1C7F">
        <w:t>nia</w:t>
      </w:r>
      <w:r w:rsidR="004B1C7F" w:rsidRPr="000231C2">
        <w:t xml:space="preserve"> Zamawiającego na p</w:t>
      </w:r>
      <w:r w:rsidR="004B1C7F">
        <w:t>iśmie</w:t>
      </w:r>
      <w:r w:rsidR="00D44827" w:rsidRPr="000231C2">
        <w:t>.</w:t>
      </w:r>
      <w:r>
        <w:t xml:space="preserve"> Zamawiający może odstąpić od Umowy z tych przyczyn w terminie 60 dni od daty stwierdzenia zaistnienia tych przyczyn.</w:t>
      </w:r>
      <w:r w:rsidR="00D44827" w:rsidRPr="000231C2">
        <w:t xml:space="preserve"> </w:t>
      </w:r>
    </w:p>
    <w:p w14:paraId="5666ABAE" w14:textId="0EF55FFA" w:rsidR="008D550D" w:rsidRPr="000231C2" w:rsidRDefault="00D44827" w:rsidP="000231C2">
      <w:pPr>
        <w:pStyle w:val="Standard"/>
        <w:numPr>
          <w:ilvl w:val="1"/>
          <w:numId w:val="1"/>
        </w:numPr>
        <w:tabs>
          <w:tab w:val="clear" w:pos="1080"/>
        </w:tabs>
        <w:spacing w:line="276" w:lineRule="auto"/>
        <w:ind w:left="426" w:hanging="426"/>
        <w:jc w:val="both"/>
      </w:pPr>
      <w:r w:rsidRPr="000231C2">
        <w:t>W sprawach nieuregulowanych niniejszą umową mają zastosowanie przepisy Kodeksu cywilnego.</w:t>
      </w:r>
    </w:p>
    <w:p w14:paraId="544A426B" w14:textId="7C6FAA31" w:rsidR="00A4062E" w:rsidRPr="000231C2" w:rsidRDefault="00D44827" w:rsidP="000231C2">
      <w:pPr>
        <w:pStyle w:val="Standard"/>
        <w:numPr>
          <w:ilvl w:val="1"/>
          <w:numId w:val="1"/>
        </w:numPr>
        <w:tabs>
          <w:tab w:val="clear" w:pos="1080"/>
        </w:tabs>
        <w:spacing w:line="276" w:lineRule="auto"/>
        <w:ind w:left="426" w:hanging="426"/>
        <w:jc w:val="both"/>
      </w:pPr>
      <w:r w:rsidRPr="000231C2">
        <w:t xml:space="preserve">Umowę sporządzono w </w:t>
      </w:r>
      <w:r w:rsidR="006248EF" w:rsidRPr="000231C2">
        <w:t>czterech</w:t>
      </w:r>
      <w:r w:rsidRPr="000231C2">
        <w:t xml:space="preserve"> jednobrzmiących egzemplarzach – </w:t>
      </w:r>
      <w:r w:rsidR="006248EF" w:rsidRPr="000231C2">
        <w:t>trzy</w:t>
      </w:r>
      <w:r w:rsidRPr="000231C2">
        <w:t xml:space="preserve"> dla Zamawiającego i jeden dla Wykonawcy.</w:t>
      </w:r>
    </w:p>
    <w:p w14:paraId="3FE2E34E" w14:textId="77777777" w:rsidR="00C67559" w:rsidRPr="000231C2" w:rsidRDefault="00C67559" w:rsidP="000231C2">
      <w:pPr>
        <w:pStyle w:val="Standard"/>
        <w:tabs>
          <w:tab w:val="left" w:pos="0"/>
          <w:tab w:val="left" w:pos="709"/>
        </w:tabs>
        <w:spacing w:line="276" w:lineRule="auto"/>
        <w:jc w:val="both"/>
      </w:pPr>
    </w:p>
    <w:p w14:paraId="7E36F868" w14:textId="77777777" w:rsidR="00C67559" w:rsidRPr="000231C2" w:rsidRDefault="00C67559" w:rsidP="000231C2">
      <w:pPr>
        <w:pStyle w:val="Standard"/>
        <w:tabs>
          <w:tab w:val="left" w:pos="0"/>
          <w:tab w:val="left" w:pos="709"/>
        </w:tabs>
        <w:spacing w:line="276" w:lineRule="auto"/>
        <w:jc w:val="both"/>
      </w:pPr>
    </w:p>
    <w:p w14:paraId="1DE49C27" w14:textId="77777777" w:rsidR="00D44827" w:rsidRPr="000231C2" w:rsidRDefault="00D44827" w:rsidP="000231C2">
      <w:pPr>
        <w:pStyle w:val="Standard"/>
        <w:tabs>
          <w:tab w:val="left" w:pos="0"/>
          <w:tab w:val="left" w:pos="709"/>
        </w:tabs>
        <w:spacing w:line="276" w:lineRule="auto"/>
        <w:jc w:val="both"/>
        <w:rPr>
          <w:b/>
          <w:bCs/>
        </w:rPr>
      </w:pPr>
      <w:r w:rsidRPr="000231C2">
        <w:rPr>
          <w:b/>
          <w:bCs/>
        </w:rPr>
        <w:tab/>
      </w:r>
      <w:r w:rsidR="00A45543" w:rsidRPr="000231C2">
        <w:rPr>
          <w:b/>
          <w:bCs/>
        </w:rPr>
        <w:tab/>
      </w:r>
      <w:r w:rsidRPr="000231C2">
        <w:rPr>
          <w:b/>
          <w:bCs/>
        </w:rPr>
        <w:t>Zamawiający</w:t>
      </w:r>
      <w:r w:rsidR="001A48ED" w:rsidRPr="000231C2">
        <w:rPr>
          <w:b/>
          <w:bCs/>
        </w:rPr>
        <w:tab/>
      </w:r>
      <w:r w:rsidR="000972B7" w:rsidRPr="000231C2">
        <w:rPr>
          <w:b/>
          <w:bCs/>
        </w:rPr>
        <w:tab/>
      </w:r>
      <w:r w:rsidR="000972B7" w:rsidRPr="000231C2">
        <w:rPr>
          <w:b/>
          <w:bCs/>
        </w:rPr>
        <w:tab/>
      </w:r>
      <w:r w:rsidR="000972B7" w:rsidRPr="000231C2">
        <w:rPr>
          <w:b/>
          <w:bCs/>
        </w:rPr>
        <w:tab/>
      </w:r>
      <w:r w:rsidR="000972B7" w:rsidRPr="000231C2">
        <w:rPr>
          <w:b/>
          <w:bCs/>
        </w:rPr>
        <w:tab/>
      </w:r>
      <w:r w:rsidR="000972B7" w:rsidRPr="000231C2">
        <w:rPr>
          <w:b/>
          <w:bCs/>
        </w:rPr>
        <w:tab/>
      </w:r>
      <w:r w:rsidR="001A48ED" w:rsidRPr="000231C2">
        <w:rPr>
          <w:b/>
          <w:bCs/>
        </w:rPr>
        <w:tab/>
      </w:r>
      <w:r w:rsidRPr="000231C2">
        <w:rPr>
          <w:b/>
          <w:bCs/>
        </w:rPr>
        <w:t>Wykonawca</w:t>
      </w:r>
    </w:p>
    <w:p w14:paraId="66474D12" w14:textId="77777777" w:rsidR="00C67559" w:rsidRPr="000231C2" w:rsidRDefault="00C67559" w:rsidP="000231C2">
      <w:pPr>
        <w:widowControl/>
        <w:suppressAutoHyphens w:val="0"/>
        <w:spacing w:line="276" w:lineRule="auto"/>
        <w:textAlignment w:val="auto"/>
        <w:rPr>
          <w:rFonts w:eastAsia="Arial Unicode MS"/>
          <w:b/>
          <w:bCs/>
        </w:rPr>
      </w:pPr>
    </w:p>
    <w:p w14:paraId="5864A1A0" w14:textId="77777777" w:rsidR="00FD66BD" w:rsidRPr="000231C2" w:rsidRDefault="00FD66BD" w:rsidP="000231C2">
      <w:pPr>
        <w:pStyle w:val="Standard"/>
        <w:tabs>
          <w:tab w:val="left" w:pos="0"/>
          <w:tab w:val="left" w:pos="709"/>
        </w:tabs>
        <w:spacing w:line="276" w:lineRule="auto"/>
        <w:jc w:val="center"/>
        <w:rPr>
          <w:b/>
          <w:bCs/>
        </w:rPr>
      </w:pPr>
    </w:p>
    <w:p w14:paraId="27995B28" w14:textId="77777777" w:rsidR="00FD66BD" w:rsidRPr="000231C2" w:rsidRDefault="00FD66BD" w:rsidP="000231C2">
      <w:pPr>
        <w:pStyle w:val="Standard"/>
        <w:tabs>
          <w:tab w:val="left" w:pos="0"/>
          <w:tab w:val="left" w:pos="709"/>
        </w:tabs>
        <w:spacing w:line="276" w:lineRule="auto"/>
        <w:jc w:val="center"/>
        <w:rPr>
          <w:b/>
          <w:bCs/>
        </w:rPr>
      </w:pPr>
    </w:p>
    <w:p w14:paraId="1D974082" w14:textId="6B7EBE7F" w:rsidR="00302681" w:rsidRPr="000231C2" w:rsidRDefault="00302681" w:rsidP="00013CE7">
      <w:pPr>
        <w:spacing w:line="276" w:lineRule="auto"/>
        <w:rPr>
          <w:b/>
          <w:bCs/>
        </w:rPr>
      </w:pPr>
    </w:p>
    <w:sectPr w:rsidR="00302681" w:rsidRPr="000231C2" w:rsidSect="00BD73DB">
      <w:headerReference w:type="default" r:id="rId8"/>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69F96" w14:textId="77777777" w:rsidR="008477B9" w:rsidRDefault="008477B9" w:rsidP="00D44827">
      <w:r>
        <w:separator/>
      </w:r>
    </w:p>
  </w:endnote>
  <w:endnote w:type="continuationSeparator" w:id="0">
    <w:p w14:paraId="77E7ECA7" w14:textId="77777777" w:rsidR="008477B9" w:rsidRDefault="008477B9"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3D97B" w14:textId="77777777" w:rsidR="008477B9" w:rsidRDefault="008477B9" w:rsidP="00D44827">
      <w:r>
        <w:separator/>
      </w:r>
    </w:p>
  </w:footnote>
  <w:footnote w:type="continuationSeparator" w:id="0">
    <w:p w14:paraId="18880387" w14:textId="77777777" w:rsidR="008477B9" w:rsidRDefault="008477B9" w:rsidP="00D44827">
      <w:r>
        <w:continuationSeparator/>
      </w:r>
    </w:p>
  </w:footnote>
  <w:footnote w:id="1">
    <w:p w14:paraId="467B9989"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osoba/-y pełniąca/-e funkcję organu (członka organu) lub prokurent spółki.</w:t>
      </w:r>
    </w:p>
  </w:footnote>
  <w:footnote w:id="2">
    <w:p w14:paraId="0EBE00E1" w14:textId="77777777" w:rsidR="006F0CD7" w:rsidRPr="00A42FEE"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spółki.</w:t>
      </w:r>
    </w:p>
  </w:footnote>
  <w:footnote w:id="3">
    <w:p w14:paraId="2A345EA1" w14:textId="77777777" w:rsidR="006F0CD7" w:rsidRDefault="006F0CD7" w:rsidP="006F0CD7">
      <w:pPr>
        <w:pStyle w:val="Tekstprzypisudolnego"/>
      </w:pPr>
      <w:r w:rsidRPr="00A42FEE">
        <w:rPr>
          <w:rStyle w:val="Znakiprzypiswdolnych"/>
        </w:rPr>
        <w:footnoteRef/>
      </w:r>
      <w:r w:rsidRPr="00A42FEE">
        <w:rPr>
          <w:rFonts w:eastAsia="Cambria"/>
          <w:sz w:val="18"/>
          <w:szCs w:val="18"/>
        </w:rPr>
        <w:t xml:space="preserve"> </w:t>
      </w:r>
      <w:r w:rsidRPr="00A42FEE">
        <w:rPr>
          <w:sz w:val="18"/>
          <w:szCs w:val="18"/>
        </w:rPr>
        <w:t>Jeżeli przy zawarciu umowy działa pełnomocnik tej osoby.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993B" w14:textId="129A5F60" w:rsidR="003E246F" w:rsidRDefault="003E246F" w:rsidP="00D44827">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980C040"/>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E"/>
    <w:multiLevelType w:val="multilevel"/>
    <w:tmpl w:val="98848CEE"/>
    <w:lvl w:ilvl="0">
      <w:start w:val="1"/>
      <w:numFmt w:val="decimal"/>
      <w:lvlText w:val="%1."/>
      <w:lvlJc w:val="left"/>
      <w:pPr>
        <w:ind w:left="360" w:hanging="360"/>
      </w:pPr>
      <w:rPr>
        <w:b w:val="0"/>
        <w:color w:val="000000"/>
      </w:rPr>
    </w:lvl>
    <w:lvl w:ilvl="1">
      <w:start w:val="1"/>
      <w:numFmt w:val="decimal"/>
      <w:lvlText w:val="%2)"/>
      <w:lvlJc w:val="left"/>
      <w:pPr>
        <w:ind w:left="720" w:hanging="360"/>
      </w:pPr>
      <w:rPr>
        <w:rFonts w:ascii="Times New Roman" w:eastAsiaTheme="minorHAnsi" w:hAnsi="Times New Roman" w:cs="Times New Roman"/>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000000F"/>
    <w:multiLevelType w:val="singleLevel"/>
    <w:tmpl w:val="04BC17BE"/>
    <w:lvl w:ilvl="0">
      <w:start w:val="1"/>
      <w:numFmt w:val="decimal"/>
      <w:lvlText w:val="%1)"/>
      <w:lvlJc w:val="left"/>
      <w:pPr>
        <w:ind w:left="720" w:hanging="360"/>
      </w:pPr>
      <w:rPr>
        <w:rFonts w:hint="default"/>
        <w:color w:val="auto"/>
      </w:rPr>
    </w:lvl>
  </w:abstractNum>
  <w:abstractNum w:abstractNumId="5" w15:restartNumberingAfterBreak="0">
    <w:nsid w:val="00000011"/>
    <w:multiLevelType w:val="multilevel"/>
    <w:tmpl w:val="69C886DE"/>
    <w:name w:val="WW8Num17"/>
    <w:lvl w:ilvl="0">
      <w:start w:val="1"/>
      <w:numFmt w:val="decimal"/>
      <w:lvlText w:val="%1."/>
      <w:lvlJc w:val="left"/>
      <w:pPr>
        <w:tabs>
          <w:tab w:val="num" w:pos="0"/>
        </w:tabs>
        <w:ind w:left="720" w:hanging="360"/>
      </w:pPr>
      <w:rPr>
        <w:i w:val="0"/>
        <w:iCs w:val="0"/>
        <w:sz w:val="22"/>
        <w:szCs w:val="22"/>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7" w15:restartNumberingAfterBreak="0">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8" w15:restartNumberingAfterBreak="0">
    <w:nsid w:val="00000025"/>
    <w:multiLevelType w:val="multilevel"/>
    <w:tmpl w:val="F322F4DE"/>
    <w:name w:val="WW8Num37"/>
    <w:lvl w:ilvl="0">
      <w:start w:val="1"/>
      <w:numFmt w:val="decimal"/>
      <w:lvlText w:val="%1)"/>
      <w:lvlJc w:val="left"/>
      <w:pPr>
        <w:tabs>
          <w:tab w:val="num" w:pos="720"/>
        </w:tabs>
        <w:ind w:left="720" w:hanging="360"/>
      </w:pPr>
      <w:rPr>
        <w:sz w:val="20"/>
        <w:szCs w:val="24"/>
        <w:lang w:val="pl-PL" w:eastAsia="zh-CN"/>
      </w:rPr>
    </w:lvl>
    <w:lvl w:ilvl="1">
      <w:start w:val="1"/>
      <w:numFmt w:val="lowerLetter"/>
      <w:lvlText w:val="%2)"/>
      <w:lvlJc w:val="left"/>
      <w:pPr>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9BE7801"/>
    <w:multiLevelType w:val="hybridMultilevel"/>
    <w:tmpl w:val="1A2419F8"/>
    <w:lvl w:ilvl="0" w:tplc="949A60AA">
      <w:start w:val="1"/>
      <w:numFmt w:val="decimal"/>
      <w:lvlText w:val="%1."/>
      <w:lvlJc w:val="left"/>
      <w:pPr>
        <w:ind w:left="360" w:hanging="360"/>
      </w:pPr>
      <w:rPr>
        <w:b w:val="0"/>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131ACD"/>
    <w:multiLevelType w:val="hybridMultilevel"/>
    <w:tmpl w:val="B51EDA5E"/>
    <w:lvl w:ilvl="0" w:tplc="1474004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91D12F3"/>
    <w:multiLevelType w:val="multilevel"/>
    <w:tmpl w:val="04D00A4E"/>
    <w:lvl w:ilvl="0">
      <w:start w:val="3"/>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2" w15:restartNumberingAfterBreak="0">
    <w:nsid w:val="32935E0B"/>
    <w:multiLevelType w:val="hybridMultilevel"/>
    <w:tmpl w:val="088A16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66E3EF2"/>
    <w:multiLevelType w:val="multilevel"/>
    <w:tmpl w:val="94228B78"/>
    <w:lvl w:ilvl="0">
      <w:start w:val="1"/>
      <w:numFmt w:val="decimal"/>
      <w:lvlText w:val="%1."/>
      <w:lvlJc w:val="left"/>
      <w:pPr>
        <w:ind w:left="360" w:hanging="360"/>
      </w:pPr>
    </w:lvl>
    <w:lvl w:ilvl="1">
      <w:start w:val="1"/>
      <w:numFmt w:val="decimal"/>
      <w:lvlText w:val="%2)"/>
      <w:lvlJc w:val="left"/>
      <w:pPr>
        <w:ind w:left="720" w:hanging="360"/>
      </w:pPr>
      <w:rPr>
        <w:rFonts w:ascii="Times New Roman" w:eastAsiaTheme="minorHAnsi" w:hAnsi="Times New Roman" w:cs="Times New Roman"/>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rPr>
        <w:color w:val="auto"/>
      </w:r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1924147322">
    <w:abstractNumId w:val="1"/>
  </w:num>
  <w:num w:numId="2" w16cid:durableId="1993219549">
    <w:abstractNumId w:val="2"/>
  </w:num>
  <w:num w:numId="3" w16cid:durableId="1544519405">
    <w:abstractNumId w:val="3"/>
  </w:num>
  <w:num w:numId="4" w16cid:durableId="856961473">
    <w:abstractNumId w:val="4"/>
  </w:num>
  <w:num w:numId="5" w16cid:durableId="203759071">
    <w:abstractNumId w:val="14"/>
  </w:num>
  <w:num w:numId="6" w16cid:durableId="1511219607">
    <w:abstractNumId w:val="11"/>
  </w:num>
  <w:num w:numId="7" w16cid:durableId="825704176">
    <w:abstractNumId w:val="13"/>
  </w:num>
  <w:num w:numId="8" w16cid:durableId="1725059038">
    <w:abstractNumId w:val="12"/>
  </w:num>
  <w:num w:numId="9" w16cid:durableId="184184774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579606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28889460">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762A"/>
    <w:rsid w:val="00006670"/>
    <w:rsid w:val="00013CE7"/>
    <w:rsid w:val="000231C2"/>
    <w:rsid w:val="00026FC3"/>
    <w:rsid w:val="000408B8"/>
    <w:rsid w:val="00045BC3"/>
    <w:rsid w:val="00052340"/>
    <w:rsid w:val="00084E86"/>
    <w:rsid w:val="000972B7"/>
    <w:rsid w:val="000A43F5"/>
    <w:rsid w:val="000B38D0"/>
    <w:rsid w:val="000E706B"/>
    <w:rsid w:val="000F543C"/>
    <w:rsid w:val="00106C02"/>
    <w:rsid w:val="00113975"/>
    <w:rsid w:val="001167A4"/>
    <w:rsid w:val="00134C57"/>
    <w:rsid w:val="00161390"/>
    <w:rsid w:val="0016626A"/>
    <w:rsid w:val="001738DD"/>
    <w:rsid w:val="00177606"/>
    <w:rsid w:val="00182049"/>
    <w:rsid w:val="0018652F"/>
    <w:rsid w:val="00192D88"/>
    <w:rsid w:val="00194750"/>
    <w:rsid w:val="001967AD"/>
    <w:rsid w:val="001A48ED"/>
    <w:rsid w:val="001A6520"/>
    <w:rsid w:val="001B5AE8"/>
    <w:rsid w:val="001D0286"/>
    <w:rsid w:val="001E06FA"/>
    <w:rsid w:val="001E3BCF"/>
    <w:rsid w:val="001F2825"/>
    <w:rsid w:val="001F2FEC"/>
    <w:rsid w:val="001F466A"/>
    <w:rsid w:val="001F47F2"/>
    <w:rsid w:val="002135E6"/>
    <w:rsid w:val="00216335"/>
    <w:rsid w:val="00227E3A"/>
    <w:rsid w:val="00235ACE"/>
    <w:rsid w:val="0026161C"/>
    <w:rsid w:val="00262314"/>
    <w:rsid w:val="00263DF4"/>
    <w:rsid w:val="00265700"/>
    <w:rsid w:val="0027001E"/>
    <w:rsid w:val="002706C3"/>
    <w:rsid w:val="00285086"/>
    <w:rsid w:val="002874F7"/>
    <w:rsid w:val="00295A5F"/>
    <w:rsid w:val="00297E34"/>
    <w:rsid w:val="002A4B46"/>
    <w:rsid w:val="002B12E3"/>
    <w:rsid w:val="002B2F88"/>
    <w:rsid w:val="002B3731"/>
    <w:rsid w:val="002E4FFA"/>
    <w:rsid w:val="002F1577"/>
    <w:rsid w:val="002F26EE"/>
    <w:rsid w:val="00302681"/>
    <w:rsid w:val="00332991"/>
    <w:rsid w:val="00332CC6"/>
    <w:rsid w:val="00334294"/>
    <w:rsid w:val="00334C76"/>
    <w:rsid w:val="00345038"/>
    <w:rsid w:val="003566CC"/>
    <w:rsid w:val="00356DEF"/>
    <w:rsid w:val="0036451F"/>
    <w:rsid w:val="003718FF"/>
    <w:rsid w:val="00373EF7"/>
    <w:rsid w:val="0038622B"/>
    <w:rsid w:val="003874DC"/>
    <w:rsid w:val="00393B86"/>
    <w:rsid w:val="00397AFD"/>
    <w:rsid w:val="003A1D73"/>
    <w:rsid w:val="003B2DFA"/>
    <w:rsid w:val="003B5DD4"/>
    <w:rsid w:val="003D40AC"/>
    <w:rsid w:val="003E246F"/>
    <w:rsid w:val="003F108C"/>
    <w:rsid w:val="00401224"/>
    <w:rsid w:val="004021E3"/>
    <w:rsid w:val="0042354B"/>
    <w:rsid w:val="00431B05"/>
    <w:rsid w:val="00440E41"/>
    <w:rsid w:val="00441C19"/>
    <w:rsid w:val="004549B3"/>
    <w:rsid w:val="00465784"/>
    <w:rsid w:val="004714AA"/>
    <w:rsid w:val="0047293A"/>
    <w:rsid w:val="00472A26"/>
    <w:rsid w:val="00487FAA"/>
    <w:rsid w:val="00492A26"/>
    <w:rsid w:val="004938EA"/>
    <w:rsid w:val="004A1EFC"/>
    <w:rsid w:val="004A7AAF"/>
    <w:rsid w:val="004B1C7F"/>
    <w:rsid w:val="004C0444"/>
    <w:rsid w:val="004C33A1"/>
    <w:rsid w:val="004D0637"/>
    <w:rsid w:val="005060F8"/>
    <w:rsid w:val="00520590"/>
    <w:rsid w:val="0052404C"/>
    <w:rsid w:val="005307F4"/>
    <w:rsid w:val="00561B7F"/>
    <w:rsid w:val="00565BC3"/>
    <w:rsid w:val="005661BE"/>
    <w:rsid w:val="00570D73"/>
    <w:rsid w:val="00575062"/>
    <w:rsid w:val="005864FF"/>
    <w:rsid w:val="005C24DB"/>
    <w:rsid w:val="005D16F9"/>
    <w:rsid w:val="005D20D0"/>
    <w:rsid w:val="005D55C6"/>
    <w:rsid w:val="005D77D6"/>
    <w:rsid w:val="005E4A09"/>
    <w:rsid w:val="005F40C1"/>
    <w:rsid w:val="005F69B0"/>
    <w:rsid w:val="00601DA1"/>
    <w:rsid w:val="00605BBC"/>
    <w:rsid w:val="006248EF"/>
    <w:rsid w:val="00625535"/>
    <w:rsid w:val="00627544"/>
    <w:rsid w:val="006359DC"/>
    <w:rsid w:val="006446AF"/>
    <w:rsid w:val="00646434"/>
    <w:rsid w:val="00650DAE"/>
    <w:rsid w:val="0065762A"/>
    <w:rsid w:val="00670B61"/>
    <w:rsid w:val="00671849"/>
    <w:rsid w:val="00676AD2"/>
    <w:rsid w:val="006A6354"/>
    <w:rsid w:val="006D0050"/>
    <w:rsid w:val="006E034A"/>
    <w:rsid w:val="006E7FB2"/>
    <w:rsid w:val="006F0CD7"/>
    <w:rsid w:val="006F278A"/>
    <w:rsid w:val="006F6BFC"/>
    <w:rsid w:val="00731C5D"/>
    <w:rsid w:val="00757B8A"/>
    <w:rsid w:val="00760C68"/>
    <w:rsid w:val="00771A55"/>
    <w:rsid w:val="00796F9B"/>
    <w:rsid w:val="007B690F"/>
    <w:rsid w:val="007C07F2"/>
    <w:rsid w:val="007E7417"/>
    <w:rsid w:val="007F60DD"/>
    <w:rsid w:val="007F7C3B"/>
    <w:rsid w:val="0081371B"/>
    <w:rsid w:val="00821587"/>
    <w:rsid w:val="00824ED0"/>
    <w:rsid w:val="008333EF"/>
    <w:rsid w:val="008477B9"/>
    <w:rsid w:val="00862CB4"/>
    <w:rsid w:val="0087162E"/>
    <w:rsid w:val="00872BE6"/>
    <w:rsid w:val="00881EA3"/>
    <w:rsid w:val="008838F9"/>
    <w:rsid w:val="00885F84"/>
    <w:rsid w:val="00886217"/>
    <w:rsid w:val="0089542D"/>
    <w:rsid w:val="008A5955"/>
    <w:rsid w:val="008C330F"/>
    <w:rsid w:val="008C4554"/>
    <w:rsid w:val="008D550D"/>
    <w:rsid w:val="008D7590"/>
    <w:rsid w:val="008E2C08"/>
    <w:rsid w:val="008E4B98"/>
    <w:rsid w:val="008E4D1D"/>
    <w:rsid w:val="008F07D4"/>
    <w:rsid w:val="008F4E3D"/>
    <w:rsid w:val="008F4ED0"/>
    <w:rsid w:val="009258DE"/>
    <w:rsid w:val="00926CDE"/>
    <w:rsid w:val="00932665"/>
    <w:rsid w:val="00933F78"/>
    <w:rsid w:val="00941348"/>
    <w:rsid w:val="00954D6D"/>
    <w:rsid w:val="00955E27"/>
    <w:rsid w:val="00961979"/>
    <w:rsid w:val="00986E37"/>
    <w:rsid w:val="0099141D"/>
    <w:rsid w:val="00991797"/>
    <w:rsid w:val="009B553A"/>
    <w:rsid w:val="009D7872"/>
    <w:rsid w:val="009E0D8B"/>
    <w:rsid w:val="009E4CB6"/>
    <w:rsid w:val="009F7BDE"/>
    <w:rsid w:val="00A053F7"/>
    <w:rsid w:val="00A054FC"/>
    <w:rsid w:val="00A25D0A"/>
    <w:rsid w:val="00A37C9B"/>
    <w:rsid w:val="00A4062E"/>
    <w:rsid w:val="00A44E47"/>
    <w:rsid w:val="00A45543"/>
    <w:rsid w:val="00A51640"/>
    <w:rsid w:val="00A64959"/>
    <w:rsid w:val="00A65A8C"/>
    <w:rsid w:val="00A760D4"/>
    <w:rsid w:val="00A772AD"/>
    <w:rsid w:val="00A8361E"/>
    <w:rsid w:val="00A923F8"/>
    <w:rsid w:val="00A974C9"/>
    <w:rsid w:val="00AB3150"/>
    <w:rsid w:val="00AB5618"/>
    <w:rsid w:val="00AC404A"/>
    <w:rsid w:val="00AF1BD9"/>
    <w:rsid w:val="00AF48EF"/>
    <w:rsid w:val="00B008A5"/>
    <w:rsid w:val="00B008C3"/>
    <w:rsid w:val="00B05F83"/>
    <w:rsid w:val="00B136DF"/>
    <w:rsid w:val="00B21EC5"/>
    <w:rsid w:val="00B262AC"/>
    <w:rsid w:val="00B264B4"/>
    <w:rsid w:val="00B26C7C"/>
    <w:rsid w:val="00B46E2B"/>
    <w:rsid w:val="00B55EBF"/>
    <w:rsid w:val="00B61057"/>
    <w:rsid w:val="00B70DEF"/>
    <w:rsid w:val="00B74753"/>
    <w:rsid w:val="00B75347"/>
    <w:rsid w:val="00B83D41"/>
    <w:rsid w:val="00BA61D9"/>
    <w:rsid w:val="00BB0BFA"/>
    <w:rsid w:val="00BB3DFC"/>
    <w:rsid w:val="00BD73DB"/>
    <w:rsid w:val="00BE116D"/>
    <w:rsid w:val="00C011C2"/>
    <w:rsid w:val="00C11A04"/>
    <w:rsid w:val="00C1287C"/>
    <w:rsid w:val="00C14BE3"/>
    <w:rsid w:val="00C16A04"/>
    <w:rsid w:val="00C22779"/>
    <w:rsid w:val="00C2368B"/>
    <w:rsid w:val="00C23920"/>
    <w:rsid w:val="00C262A1"/>
    <w:rsid w:val="00C317DA"/>
    <w:rsid w:val="00C337A0"/>
    <w:rsid w:val="00C343B7"/>
    <w:rsid w:val="00C35456"/>
    <w:rsid w:val="00C400CC"/>
    <w:rsid w:val="00C42CD7"/>
    <w:rsid w:val="00C63EC3"/>
    <w:rsid w:val="00C67559"/>
    <w:rsid w:val="00C771BF"/>
    <w:rsid w:val="00C812D5"/>
    <w:rsid w:val="00C97B73"/>
    <w:rsid w:val="00CA2BE9"/>
    <w:rsid w:val="00CB1459"/>
    <w:rsid w:val="00CB280D"/>
    <w:rsid w:val="00CC24FF"/>
    <w:rsid w:val="00CD0B00"/>
    <w:rsid w:val="00CD4B40"/>
    <w:rsid w:val="00CF00FC"/>
    <w:rsid w:val="00CF0559"/>
    <w:rsid w:val="00CF1746"/>
    <w:rsid w:val="00D005C6"/>
    <w:rsid w:val="00D104E3"/>
    <w:rsid w:val="00D33BF0"/>
    <w:rsid w:val="00D44827"/>
    <w:rsid w:val="00D45FF1"/>
    <w:rsid w:val="00D50C04"/>
    <w:rsid w:val="00D51AB0"/>
    <w:rsid w:val="00D5390B"/>
    <w:rsid w:val="00D649BF"/>
    <w:rsid w:val="00D6583A"/>
    <w:rsid w:val="00D702BE"/>
    <w:rsid w:val="00D71A58"/>
    <w:rsid w:val="00D72691"/>
    <w:rsid w:val="00D8377F"/>
    <w:rsid w:val="00D87332"/>
    <w:rsid w:val="00D95F0B"/>
    <w:rsid w:val="00D975DC"/>
    <w:rsid w:val="00DA2333"/>
    <w:rsid w:val="00DA2833"/>
    <w:rsid w:val="00DB0B58"/>
    <w:rsid w:val="00DC6C2D"/>
    <w:rsid w:val="00DD252A"/>
    <w:rsid w:val="00DE15E9"/>
    <w:rsid w:val="00DE2CA3"/>
    <w:rsid w:val="00DE7F5B"/>
    <w:rsid w:val="00DF1EFB"/>
    <w:rsid w:val="00DF2249"/>
    <w:rsid w:val="00DF4E23"/>
    <w:rsid w:val="00DF580B"/>
    <w:rsid w:val="00DF6C46"/>
    <w:rsid w:val="00E02D9A"/>
    <w:rsid w:val="00E12468"/>
    <w:rsid w:val="00E12F62"/>
    <w:rsid w:val="00E16067"/>
    <w:rsid w:val="00E45606"/>
    <w:rsid w:val="00E537D4"/>
    <w:rsid w:val="00E80620"/>
    <w:rsid w:val="00E9247E"/>
    <w:rsid w:val="00E93890"/>
    <w:rsid w:val="00E97A4B"/>
    <w:rsid w:val="00EA1BBB"/>
    <w:rsid w:val="00EA6643"/>
    <w:rsid w:val="00EB2F5E"/>
    <w:rsid w:val="00EB7BEC"/>
    <w:rsid w:val="00EC2969"/>
    <w:rsid w:val="00EC358D"/>
    <w:rsid w:val="00EC40C6"/>
    <w:rsid w:val="00EC7406"/>
    <w:rsid w:val="00ED2FBF"/>
    <w:rsid w:val="00EE7EBD"/>
    <w:rsid w:val="00F06328"/>
    <w:rsid w:val="00F13252"/>
    <w:rsid w:val="00F15A0C"/>
    <w:rsid w:val="00F3131B"/>
    <w:rsid w:val="00F36F6C"/>
    <w:rsid w:val="00F601E4"/>
    <w:rsid w:val="00F63473"/>
    <w:rsid w:val="00F70E10"/>
    <w:rsid w:val="00F72BB5"/>
    <w:rsid w:val="00F73D2B"/>
    <w:rsid w:val="00F94C01"/>
    <w:rsid w:val="00F961E5"/>
    <w:rsid w:val="00F971A2"/>
    <w:rsid w:val="00F978B4"/>
    <w:rsid w:val="00FA2803"/>
    <w:rsid w:val="00FA604E"/>
    <w:rsid w:val="00FB0846"/>
    <w:rsid w:val="00FB1042"/>
    <w:rsid w:val="00FB3948"/>
    <w:rsid w:val="00FB3BB2"/>
    <w:rsid w:val="00FB66DB"/>
    <w:rsid w:val="00FC0D2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82CD"/>
  <w15:docId w15:val="{A795C6FC-4FB6-404E-B617-2C2F244B2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 w:type="paragraph" w:styleId="Tekstprzypisudolnego">
    <w:name w:val="footnote text"/>
    <w:basedOn w:val="Normalny"/>
    <w:link w:val="TekstprzypisudolnegoZnak"/>
    <w:uiPriority w:val="99"/>
    <w:unhideWhenUsed/>
    <w:rsid w:val="006F0CD7"/>
    <w:pPr>
      <w:widowControl/>
      <w:suppressAutoHyphens w:val="0"/>
      <w:ind w:left="720" w:hanging="720"/>
      <w:jc w:val="both"/>
      <w:textAlignment w:val="auto"/>
    </w:pPr>
    <w:rPr>
      <w:rFonts w:eastAsia="Calibri"/>
      <w:kern w:val="0"/>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6F0CD7"/>
    <w:rPr>
      <w:rFonts w:ascii="Times New Roman" w:eastAsia="Calibri" w:hAnsi="Times New Roman" w:cs="Times New Roman"/>
      <w:sz w:val="20"/>
      <w:szCs w:val="20"/>
      <w:u w:color="000000"/>
      <w:lang w:val="x-none" w:eastAsia="en-GB"/>
    </w:rPr>
  </w:style>
  <w:style w:type="character" w:customStyle="1" w:styleId="Znakiprzypiswdolnych">
    <w:name w:val="Znaki przypisów dolnych"/>
    <w:rsid w:val="006F0CD7"/>
    <w:rPr>
      <w:vertAlign w:val="superscript"/>
    </w:rPr>
  </w:style>
  <w:style w:type="paragraph" w:styleId="Poprawka">
    <w:name w:val="Revision"/>
    <w:hidden/>
    <w:uiPriority w:val="99"/>
    <w:semiHidden/>
    <w:rsid w:val="00006670"/>
    <w:pPr>
      <w:spacing w:after="0" w:line="240" w:lineRule="auto"/>
    </w:pPr>
    <w:rPr>
      <w:rFonts w:ascii="Times New Roman" w:eastAsia="Lucida Sans Unicode" w:hAnsi="Times New Roman" w:cs="Times New Roman"/>
      <w:kern w:val="1"/>
      <w:sz w:val="24"/>
      <w:szCs w:val="24"/>
      <w:lang w:eastAsia="ar-SA"/>
    </w:rPr>
  </w:style>
  <w:style w:type="paragraph" w:styleId="NormalnyWeb">
    <w:name w:val="Normal (Web)"/>
    <w:basedOn w:val="Normalny"/>
    <w:uiPriority w:val="99"/>
    <w:qFormat/>
    <w:rsid w:val="00262314"/>
    <w:pPr>
      <w:widowControl/>
      <w:suppressAutoHyphens w:val="0"/>
      <w:spacing w:before="280" w:after="280"/>
      <w:textAlignment w:val="auto"/>
    </w:pPr>
    <w:rPr>
      <w:rFonts w:eastAsia="Times New Roman"/>
      <w:kern w:val="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2696</Words>
  <Characters>16179</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PC37</cp:lastModifiedBy>
  <cp:revision>2</cp:revision>
  <cp:lastPrinted>2022-06-23T08:47:00Z</cp:lastPrinted>
  <dcterms:created xsi:type="dcterms:W3CDTF">2026-09-01T09:24:00Z</dcterms:created>
  <dcterms:modified xsi:type="dcterms:W3CDTF">2026-09-01T09:24:00Z</dcterms:modified>
</cp:coreProperties>
</file>